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488444">
      <w:pPr>
        <w:spacing w:line="240" w:lineRule="auto"/>
        <w:ind w:left="173" w:right="0" w:firstLine="0"/>
        <w:rPr>
          <w:rFonts w:ascii="Times New Roman"/>
          <w:sz w:val="20"/>
        </w:rPr>
      </w:pPr>
      <w:bookmarkStart w:id="0" w:name="Formulário Específico Pesquisador Colabo"/>
      <w:bookmarkEnd w:id="0"/>
      <w:r>
        <w:rPr>
          <w:rFonts w:ascii="Times New Roman"/>
          <w:sz w:val="20"/>
        </w:rPr>
        <w:drawing>
          <wp:inline distT="0" distB="0" distL="0" distR="0">
            <wp:extent cx="2287905" cy="197485"/>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2288285" cy="198024"/>
                    </a:xfrm>
                    <a:prstGeom prst="rect">
                      <a:avLst/>
                    </a:prstGeom>
                  </pic:spPr>
                </pic:pic>
              </a:graphicData>
            </a:graphic>
          </wp:inline>
        </w:drawing>
      </w:r>
    </w:p>
    <w:p w14:paraId="64A38BBA">
      <w:pPr>
        <w:pStyle w:val="5"/>
        <w:spacing w:before="33"/>
        <w:rPr>
          <w:rFonts w:ascii="Times New Roman"/>
          <w:sz w:val="19"/>
        </w:rPr>
      </w:pPr>
    </w:p>
    <w:p w14:paraId="1CDBAAFC">
      <w:pPr>
        <w:pStyle w:val="2"/>
        <w:rPr>
          <w:rFonts w:hint="default" w:asciiTheme="minorAscii" w:hAnsiTheme="minorAscii"/>
        </w:rPr>
      </w:pPr>
      <w:r>
        <w:rPr>
          <w:rFonts w:hint="default" w:asciiTheme="minorAscii" w:hAnsiTheme="minorAscii"/>
          <w:w w:val="130"/>
        </w:rPr>
        <w:t>FORMULÁRIO</w:t>
      </w:r>
      <w:r>
        <w:rPr>
          <w:rFonts w:hint="default" w:asciiTheme="minorAscii" w:hAnsiTheme="minorAscii"/>
          <w:spacing w:val="20"/>
          <w:w w:val="130"/>
        </w:rPr>
        <w:t xml:space="preserve"> </w:t>
      </w:r>
      <w:r>
        <w:rPr>
          <w:rFonts w:hint="default" w:asciiTheme="minorAscii" w:hAnsiTheme="minorAscii"/>
          <w:w w:val="130"/>
        </w:rPr>
        <w:t>ESPECÍFICO</w:t>
      </w:r>
      <w:r>
        <w:rPr>
          <w:rFonts w:hint="default" w:asciiTheme="minorAscii" w:hAnsiTheme="minorAscii"/>
          <w:spacing w:val="21"/>
          <w:w w:val="130"/>
        </w:rPr>
        <w:t xml:space="preserve"> </w:t>
      </w:r>
      <w:r>
        <w:rPr>
          <w:rFonts w:hint="default" w:asciiTheme="minorAscii" w:hAnsiTheme="minorAscii"/>
          <w:w w:val="130"/>
        </w:rPr>
        <w:t>PESQUISADOR(A)</w:t>
      </w:r>
      <w:r>
        <w:rPr>
          <w:rFonts w:hint="default" w:asciiTheme="minorAscii" w:hAnsiTheme="minorAscii"/>
          <w:spacing w:val="21"/>
          <w:w w:val="130"/>
        </w:rPr>
        <w:t xml:space="preserve"> </w:t>
      </w:r>
      <w:r>
        <w:rPr>
          <w:rFonts w:hint="default" w:asciiTheme="minorAscii" w:hAnsiTheme="minorAscii"/>
          <w:spacing w:val="-2"/>
          <w:w w:val="130"/>
        </w:rPr>
        <w:t>COLABORADOR(A)</w:t>
      </w:r>
    </w:p>
    <w:p w14:paraId="10F0AA27">
      <w:pPr>
        <w:pStyle w:val="5"/>
        <w:rPr>
          <w:rFonts w:ascii="Cambria"/>
          <w:b/>
          <w:sz w:val="20"/>
        </w:rPr>
      </w:pPr>
    </w:p>
    <w:p w14:paraId="1DC8B0CA">
      <w:pPr>
        <w:pStyle w:val="5"/>
        <w:spacing w:before="65"/>
        <w:rPr>
          <w:rFonts w:ascii="Cambria"/>
          <w:b/>
          <w:sz w:val="20"/>
        </w:rPr>
      </w:pPr>
    </w:p>
    <w:tbl>
      <w:tblPr>
        <w:tblStyle w:val="4"/>
        <w:tblW w:w="0" w:type="auto"/>
        <w:tblInd w:w="96" w:type="dxa"/>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Layout w:type="fixed"/>
        <w:tblCellMar>
          <w:top w:w="0" w:type="dxa"/>
          <w:left w:w="0" w:type="dxa"/>
          <w:bottom w:w="0" w:type="dxa"/>
          <w:right w:w="0" w:type="dxa"/>
        </w:tblCellMar>
      </w:tblPr>
      <w:tblGrid>
        <w:gridCol w:w="10575"/>
      </w:tblGrid>
      <w:tr w14:paraId="122EE4BA">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434" w:hRule="atLeast"/>
        </w:trPr>
        <w:tc>
          <w:tcPr>
            <w:tcW w:w="10575" w:type="dxa"/>
            <w:tcBorders>
              <w:bottom w:val="single" w:color="D3D3D3" w:sz="6" w:space="0"/>
            </w:tcBorders>
            <w:shd w:val="clear" w:color="auto" w:fill="CCCCCC"/>
          </w:tcPr>
          <w:p w14:paraId="233F651D">
            <w:pPr>
              <w:pStyle w:val="10"/>
              <w:spacing w:before="115"/>
              <w:rPr>
                <w:rFonts w:hint="default" w:ascii="Calibri" w:hAnsi="Calibri" w:cs="Calibri"/>
                <w:b/>
                <w:sz w:val="18"/>
              </w:rPr>
            </w:pPr>
            <w:r>
              <w:rPr>
                <w:rFonts w:hint="default" w:ascii="Calibri" w:hAnsi="Calibri" w:cs="Calibri"/>
                <w:b/>
                <w:w w:val="130"/>
                <w:sz w:val="18"/>
              </w:rPr>
              <w:t>1.</w:t>
            </w:r>
            <w:r>
              <w:rPr>
                <w:rFonts w:hint="default" w:ascii="Calibri" w:hAnsi="Calibri" w:cs="Calibri"/>
                <w:b/>
                <w:spacing w:val="5"/>
                <w:w w:val="130"/>
                <w:sz w:val="18"/>
              </w:rPr>
              <w:t xml:space="preserve"> </w:t>
            </w:r>
            <w:r>
              <w:rPr>
                <w:rFonts w:hint="default" w:ascii="Calibri" w:hAnsi="Calibri" w:cs="Calibri"/>
                <w:b/>
                <w:w w:val="130"/>
                <w:sz w:val="18"/>
              </w:rPr>
              <w:t>REGISTRO</w:t>
            </w:r>
            <w:r>
              <w:rPr>
                <w:rFonts w:hint="default" w:ascii="Calibri" w:hAnsi="Calibri" w:cs="Calibri"/>
                <w:b/>
                <w:spacing w:val="6"/>
                <w:w w:val="130"/>
                <w:sz w:val="18"/>
              </w:rPr>
              <w:t xml:space="preserve"> </w:t>
            </w:r>
            <w:r>
              <w:rPr>
                <w:rFonts w:hint="default" w:ascii="Calibri" w:hAnsi="Calibri" w:cs="Calibri"/>
                <w:b/>
                <w:w w:val="130"/>
                <w:sz w:val="18"/>
              </w:rPr>
              <w:t>DE</w:t>
            </w:r>
            <w:r>
              <w:rPr>
                <w:rFonts w:hint="default" w:ascii="Calibri" w:hAnsi="Calibri" w:cs="Calibri"/>
                <w:b/>
                <w:spacing w:val="6"/>
                <w:w w:val="130"/>
                <w:sz w:val="18"/>
              </w:rPr>
              <w:t xml:space="preserve"> </w:t>
            </w:r>
            <w:r>
              <w:rPr>
                <w:rFonts w:hint="default" w:ascii="Calibri" w:hAnsi="Calibri" w:cs="Calibri"/>
                <w:b/>
                <w:w w:val="130"/>
                <w:sz w:val="18"/>
              </w:rPr>
              <w:t>PESQUISADOR(A)</w:t>
            </w:r>
            <w:r>
              <w:rPr>
                <w:rFonts w:hint="default" w:ascii="Calibri" w:hAnsi="Calibri" w:cs="Calibri"/>
                <w:b/>
                <w:spacing w:val="6"/>
                <w:w w:val="130"/>
                <w:sz w:val="18"/>
              </w:rPr>
              <w:t xml:space="preserve"> </w:t>
            </w:r>
            <w:r>
              <w:rPr>
                <w:rFonts w:hint="default" w:ascii="Calibri" w:hAnsi="Calibri" w:cs="Calibri"/>
                <w:b/>
                <w:spacing w:val="-2"/>
                <w:w w:val="130"/>
                <w:sz w:val="18"/>
              </w:rPr>
              <w:t>COLABORADOR(A)</w:t>
            </w:r>
          </w:p>
        </w:tc>
      </w:tr>
      <w:tr w14:paraId="6376DC42">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1989" w:hRule="atLeast"/>
        </w:trPr>
        <w:tc>
          <w:tcPr>
            <w:tcW w:w="10575" w:type="dxa"/>
            <w:tcBorders>
              <w:top w:val="single" w:color="D3D3D3" w:sz="6" w:space="0"/>
              <w:bottom w:val="single" w:color="D3D3D3" w:sz="6" w:space="0"/>
            </w:tcBorders>
          </w:tcPr>
          <w:p w14:paraId="59CF4535">
            <w:pPr>
              <w:pStyle w:val="10"/>
              <w:spacing w:before="115"/>
              <w:jc w:val="both"/>
              <w:rPr>
                <w:rFonts w:hint="default" w:ascii="Calibri" w:hAnsi="Calibri" w:cs="Calibri"/>
                <w:b/>
                <w:sz w:val="18"/>
              </w:rPr>
            </w:pPr>
            <w:r>
              <w:rPr>
                <w:rFonts w:hint="default" w:ascii="Calibri" w:hAnsi="Calibri" w:cs="Calibri"/>
                <w:b/>
                <w:w w:val="120"/>
                <w:sz w:val="18"/>
              </w:rPr>
              <w:t>O(A)</w:t>
            </w:r>
            <w:r>
              <w:rPr>
                <w:rFonts w:hint="default" w:ascii="Calibri" w:hAnsi="Calibri" w:cs="Calibri"/>
                <w:b/>
                <w:spacing w:val="23"/>
                <w:w w:val="120"/>
                <w:sz w:val="18"/>
              </w:rPr>
              <w:t xml:space="preserve"> </w:t>
            </w:r>
            <w:r>
              <w:rPr>
                <w:rFonts w:hint="default" w:ascii="Calibri" w:hAnsi="Calibri" w:cs="Calibri"/>
                <w:b/>
                <w:w w:val="120"/>
                <w:sz w:val="18"/>
              </w:rPr>
              <w:t>Pesquisador(a)</w:t>
            </w:r>
            <w:r>
              <w:rPr>
                <w:rFonts w:hint="default" w:ascii="Calibri" w:hAnsi="Calibri" w:cs="Calibri"/>
                <w:b/>
                <w:spacing w:val="24"/>
                <w:w w:val="120"/>
                <w:sz w:val="18"/>
              </w:rPr>
              <w:t xml:space="preserve"> </w:t>
            </w:r>
            <w:r>
              <w:rPr>
                <w:rFonts w:hint="default" w:ascii="Calibri" w:hAnsi="Calibri" w:cs="Calibri"/>
                <w:b/>
                <w:w w:val="120"/>
                <w:sz w:val="18"/>
              </w:rPr>
              <w:t>colaborador(a)</w:t>
            </w:r>
            <w:r>
              <w:rPr>
                <w:rFonts w:hint="default" w:ascii="Calibri" w:hAnsi="Calibri" w:cs="Calibri"/>
                <w:b/>
                <w:spacing w:val="23"/>
                <w:w w:val="120"/>
                <w:sz w:val="18"/>
              </w:rPr>
              <w:t xml:space="preserve"> </w:t>
            </w:r>
            <w:r>
              <w:rPr>
                <w:rFonts w:hint="default" w:ascii="Calibri" w:hAnsi="Calibri" w:cs="Calibri"/>
                <w:b/>
                <w:w w:val="120"/>
                <w:sz w:val="18"/>
              </w:rPr>
              <w:t>estará</w:t>
            </w:r>
            <w:r>
              <w:rPr>
                <w:rFonts w:hint="default" w:ascii="Calibri" w:hAnsi="Calibri" w:cs="Calibri"/>
                <w:b/>
                <w:spacing w:val="24"/>
                <w:w w:val="120"/>
                <w:sz w:val="18"/>
              </w:rPr>
              <w:t xml:space="preserve"> </w:t>
            </w:r>
            <w:r>
              <w:rPr>
                <w:rFonts w:hint="default" w:ascii="Calibri" w:hAnsi="Calibri" w:cs="Calibri"/>
                <w:b/>
                <w:w w:val="120"/>
                <w:sz w:val="18"/>
              </w:rPr>
              <w:t>vinculado(a)</w:t>
            </w:r>
            <w:r>
              <w:rPr>
                <w:rFonts w:hint="default" w:ascii="Calibri" w:hAnsi="Calibri" w:cs="Calibri"/>
                <w:b/>
                <w:spacing w:val="24"/>
                <w:w w:val="120"/>
                <w:sz w:val="18"/>
              </w:rPr>
              <w:t xml:space="preserve"> </w:t>
            </w:r>
            <w:r>
              <w:rPr>
                <w:rFonts w:hint="default" w:ascii="Calibri" w:hAnsi="Calibri" w:cs="Calibri"/>
                <w:b/>
                <w:spacing w:val="-2"/>
                <w:w w:val="120"/>
                <w:sz w:val="18"/>
              </w:rPr>
              <w:t>à(ao):</w:t>
            </w:r>
          </w:p>
          <w:p w14:paraId="4799FD66">
            <w:pPr>
              <w:pStyle w:val="10"/>
              <w:spacing w:before="106"/>
              <w:jc w:val="both"/>
              <w:rPr>
                <w:rFonts w:hint="default" w:ascii="Calibri" w:hAnsi="Calibri" w:cs="Calibri"/>
                <w:sz w:val="18"/>
              </w:rPr>
            </w:pPr>
            <w:r>
              <w:rPr>
                <w:rFonts w:hint="default" w:ascii="Calibri" w:hAnsi="Calibri" w:cs="Calibri"/>
                <w:w w:val="115"/>
                <w:sz w:val="18"/>
              </w:rPr>
              <w:t>(MARCAR</w:t>
            </w:r>
            <w:r>
              <w:rPr>
                <w:rFonts w:hint="default" w:ascii="Calibri" w:hAnsi="Calibri" w:cs="Calibri"/>
                <w:spacing w:val="-10"/>
                <w:w w:val="115"/>
                <w:sz w:val="18"/>
              </w:rPr>
              <w:t xml:space="preserve"> </w:t>
            </w:r>
            <w:r>
              <w:rPr>
                <w:rFonts w:hint="default" w:ascii="Calibri" w:hAnsi="Calibri" w:cs="Calibri"/>
                <w:w w:val="115"/>
                <w:sz w:val="18"/>
              </w:rPr>
              <w:t>APENAS</w:t>
            </w:r>
            <w:r>
              <w:rPr>
                <w:rFonts w:hint="default" w:ascii="Calibri" w:hAnsi="Calibri" w:cs="Calibri"/>
                <w:spacing w:val="-9"/>
                <w:w w:val="115"/>
                <w:sz w:val="18"/>
              </w:rPr>
              <w:t xml:space="preserve"> </w:t>
            </w:r>
            <w:r>
              <w:rPr>
                <w:rFonts w:hint="default" w:ascii="Calibri" w:hAnsi="Calibri" w:cs="Calibri"/>
                <w:w w:val="115"/>
                <w:sz w:val="18"/>
              </w:rPr>
              <w:t>UMA</w:t>
            </w:r>
            <w:r>
              <w:rPr>
                <w:rFonts w:hint="default" w:ascii="Calibri" w:hAnsi="Calibri" w:cs="Calibri"/>
                <w:spacing w:val="-9"/>
                <w:w w:val="115"/>
                <w:sz w:val="18"/>
              </w:rPr>
              <w:t xml:space="preserve"> </w:t>
            </w:r>
            <w:r>
              <w:rPr>
                <w:rFonts w:hint="default" w:ascii="Calibri" w:hAnsi="Calibri" w:cs="Calibri"/>
                <w:spacing w:val="-2"/>
                <w:w w:val="115"/>
                <w:sz w:val="18"/>
              </w:rPr>
              <w:t>OPÇÃO)</w:t>
            </w:r>
          </w:p>
          <w:p w14:paraId="4AF79543">
            <w:pPr>
              <w:pStyle w:val="10"/>
              <w:tabs>
                <w:tab w:val="left" w:pos="7820"/>
                <w:tab w:val="left" w:pos="7997"/>
              </w:tabs>
              <w:spacing w:before="106" w:line="364" w:lineRule="auto"/>
              <w:ind w:right="2559"/>
              <w:jc w:val="both"/>
              <w:rPr>
                <w:rFonts w:hint="default" w:ascii="Calibri" w:hAnsi="Calibri" w:cs="Calibri"/>
                <w:sz w:val="18"/>
              </w:rPr>
            </w:pPr>
            <w:r>
              <w:rPr>
                <w:rFonts w:hint="default" w:ascii="Calibri" w:hAnsi="Calibri" w:cs="Calibri"/>
                <w:w w:val="115"/>
                <w:sz w:val="18"/>
              </w:rPr>
              <w:t>(</w:t>
            </w:r>
            <w:r>
              <w:rPr>
                <w:rFonts w:hint="default" w:ascii="Calibri" w:hAnsi="Calibri" w:cs="Calibri"/>
                <w:spacing w:val="80"/>
                <w:w w:val="115"/>
                <w:sz w:val="18"/>
              </w:rPr>
              <w:t xml:space="preserve">  </w:t>
            </w:r>
            <w:r>
              <w:rPr>
                <w:rFonts w:hint="default" w:ascii="Calibri" w:hAnsi="Calibri" w:cs="Calibri"/>
                <w:w w:val="115"/>
                <w:sz w:val="18"/>
              </w:rPr>
              <w:t xml:space="preserve">) Faculdade: </w:t>
            </w:r>
            <w:r>
              <w:rPr>
                <w:rFonts w:hint="default" w:ascii="Calibri" w:hAnsi="Calibri" w:cs="Calibri"/>
                <w:sz w:val="18"/>
                <w:u w:val="single"/>
              </w:rPr>
              <w:tab/>
            </w:r>
            <w:r>
              <w:rPr>
                <w:rFonts w:hint="default" w:ascii="Calibri" w:hAnsi="Calibri" w:cs="Calibri"/>
                <w:sz w:val="18"/>
                <w:u w:val="single"/>
              </w:rPr>
              <w:tab/>
            </w:r>
            <w:r>
              <w:rPr>
                <w:rFonts w:hint="default" w:ascii="Calibri" w:hAnsi="Calibri" w:cs="Calibri"/>
                <w:sz w:val="18"/>
              </w:rPr>
              <w:t xml:space="preserve"> </w:t>
            </w:r>
            <w:r>
              <w:rPr>
                <w:rFonts w:hint="default" w:ascii="Calibri" w:hAnsi="Calibri" w:cs="Calibri"/>
                <w:w w:val="115"/>
                <w:sz w:val="18"/>
              </w:rPr>
              <w:t>(</w:t>
            </w:r>
            <w:r>
              <w:rPr>
                <w:rFonts w:hint="default" w:ascii="Calibri" w:hAnsi="Calibri" w:cs="Calibri"/>
                <w:spacing w:val="80"/>
                <w:w w:val="115"/>
                <w:sz w:val="18"/>
              </w:rPr>
              <w:t xml:space="preserve">  </w:t>
            </w:r>
            <w:r>
              <w:rPr>
                <w:rFonts w:hint="default" w:ascii="Calibri" w:hAnsi="Calibri" w:cs="Calibri"/>
                <w:w w:val="115"/>
                <w:sz w:val="18"/>
              </w:rPr>
              <w:t xml:space="preserve">) Instituto: </w:t>
            </w:r>
            <w:r>
              <w:rPr>
                <w:rFonts w:hint="default" w:ascii="Calibri" w:hAnsi="Calibri" w:cs="Calibri"/>
                <w:sz w:val="18"/>
                <w:u w:val="single"/>
              </w:rPr>
              <w:tab/>
            </w:r>
            <w:r>
              <w:rPr>
                <w:rFonts w:hint="default" w:ascii="Calibri" w:hAnsi="Calibri" w:cs="Calibri"/>
                <w:sz w:val="18"/>
                <w:u w:val="single"/>
              </w:rPr>
              <w:tab/>
            </w:r>
            <w:r>
              <w:rPr>
                <w:rFonts w:hint="default" w:ascii="Calibri" w:hAnsi="Calibri" w:cs="Calibri"/>
                <w:sz w:val="18"/>
              </w:rPr>
              <w:t xml:space="preserve"> </w:t>
            </w:r>
            <w:r>
              <w:rPr>
                <w:rFonts w:hint="default" w:ascii="Calibri" w:hAnsi="Calibri" w:cs="Calibri"/>
                <w:w w:val="115"/>
                <w:sz w:val="18"/>
              </w:rPr>
              <w:t>(</w:t>
            </w:r>
            <w:r>
              <w:rPr>
                <w:rFonts w:hint="default" w:ascii="Calibri" w:hAnsi="Calibri" w:cs="Calibri"/>
                <w:spacing w:val="80"/>
                <w:w w:val="115"/>
                <w:sz w:val="18"/>
              </w:rPr>
              <w:t xml:space="preserve">  </w:t>
            </w:r>
            <w:r>
              <w:rPr>
                <w:rFonts w:hint="default" w:ascii="Calibri" w:hAnsi="Calibri" w:cs="Calibri"/>
                <w:w w:val="115"/>
                <w:sz w:val="18"/>
              </w:rPr>
              <w:t xml:space="preserve">) Centro de Estudos e Pesquisa: </w:t>
            </w:r>
            <w:r>
              <w:rPr>
                <w:rFonts w:hint="default" w:ascii="Calibri" w:hAnsi="Calibri" w:cs="Calibri"/>
                <w:sz w:val="18"/>
                <w:u w:val="single"/>
              </w:rPr>
              <w:tab/>
            </w:r>
          </w:p>
          <w:p w14:paraId="0A722559">
            <w:pPr>
              <w:pStyle w:val="10"/>
              <w:tabs>
                <w:tab w:val="left" w:pos="7769"/>
              </w:tabs>
              <w:spacing w:before="1"/>
              <w:jc w:val="both"/>
              <w:rPr>
                <w:rFonts w:hint="default" w:ascii="Calibri" w:hAnsi="Calibri" w:cs="Calibri"/>
                <w:sz w:val="18"/>
              </w:rPr>
            </w:pPr>
            <w:r>
              <w:rPr>
                <w:rFonts w:hint="default" w:ascii="Calibri" w:hAnsi="Calibri" w:cs="Calibri"/>
                <w:w w:val="115"/>
                <w:sz w:val="18"/>
              </w:rPr>
              <w:t>(</w:t>
            </w:r>
            <w:r>
              <w:rPr>
                <w:rFonts w:hint="default" w:ascii="Calibri" w:hAnsi="Calibri" w:cs="Calibri"/>
                <w:spacing w:val="80"/>
                <w:w w:val="150"/>
                <w:sz w:val="18"/>
              </w:rPr>
              <w:t xml:space="preserve">  </w:t>
            </w:r>
            <w:r>
              <w:rPr>
                <w:rFonts w:hint="default" w:ascii="Calibri" w:hAnsi="Calibri" w:cs="Calibri"/>
                <w:w w:val="115"/>
                <w:sz w:val="18"/>
              </w:rPr>
              <w:t>)</w:t>
            </w:r>
            <w:r>
              <w:rPr>
                <w:rFonts w:hint="default" w:ascii="Calibri" w:hAnsi="Calibri" w:cs="Calibri"/>
                <w:spacing w:val="9"/>
                <w:w w:val="115"/>
                <w:sz w:val="18"/>
              </w:rPr>
              <w:t xml:space="preserve"> </w:t>
            </w:r>
            <w:r>
              <w:rPr>
                <w:rFonts w:hint="default" w:ascii="Calibri" w:hAnsi="Calibri" w:cs="Calibri"/>
                <w:w w:val="115"/>
                <w:sz w:val="18"/>
              </w:rPr>
              <w:t>Programa</w:t>
            </w:r>
            <w:r>
              <w:rPr>
                <w:rFonts w:hint="default" w:ascii="Calibri" w:hAnsi="Calibri" w:cs="Calibri"/>
                <w:spacing w:val="9"/>
                <w:w w:val="115"/>
                <w:sz w:val="18"/>
              </w:rPr>
              <w:t xml:space="preserve"> </w:t>
            </w:r>
            <w:r>
              <w:rPr>
                <w:rFonts w:hint="default" w:ascii="Calibri" w:hAnsi="Calibri" w:cs="Calibri"/>
                <w:w w:val="115"/>
                <w:sz w:val="18"/>
              </w:rPr>
              <w:t>de</w:t>
            </w:r>
            <w:r>
              <w:rPr>
                <w:rFonts w:hint="default" w:ascii="Calibri" w:hAnsi="Calibri" w:cs="Calibri"/>
                <w:spacing w:val="9"/>
                <w:w w:val="115"/>
                <w:sz w:val="18"/>
              </w:rPr>
              <w:t xml:space="preserve"> </w:t>
            </w:r>
            <w:r>
              <w:rPr>
                <w:rFonts w:hint="default" w:ascii="Calibri" w:hAnsi="Calibri" w:cs="Calibri"/>
                <w:w w:val="115"/>
                <w:sz w:val="18"/>
              </w:rPr>
              <w:t>Pós-Graduação:</w:t>
            </w:r>
            <w:r>
              <w:rPr>
                <w:rFonts w:hint="default" w:ascii="Calibri" w:hAnsi="Calibri" w:cs="Calibri"/>
                <w:spacing w:val="9"/>
                <w:w w:val="115"/>
                <w:sz w:val="18"/>
              </w:rPr>
              <w:t xml:space="preserve"> </w:t>
            </w:r>
            <w:r>
              <w:rPr>
                <w:rFonts w:hint="default" w:ascii="Calibri" w:hAnsi="Calibri" w:cs="Calibri"/>
                <w:sz w:val="18"/>
                <w:u w:val="single"/>
              </w:rPr>
              <w:tab/>
            </w:r>
          </w:p>
        </w:tc>
      </w:tr>
      <w:tr w14:paraId="5B902C69">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1989" w:hRule="atLeast"/>
        </w:trPr>
        <w:tc>
          <w:tcPr>
            <w:tcW w:w="10575" w:type="dxa"/>
            <w:tcBorders>
              <w:top w:val="single" w:color="D3D3D3" w:sz="6" w:space="0"/>
              <w:bottom w:val="single" w:color="D3D3D3" w:sz="6" w:space="0"/>
            </w:tcBorders>
          </w:tcPr>
          <w:p w14:paraId="7D3B09A5">
            <w:pPr>
              <w:pStyle w:val="10"/>
              <w:spacing w:before="115"/>
              <w:rPr>
                <w:rFonts w:hint="default" w:ascii="Calibri" w:hAnsi="Calibri" w:cs="Calibri"/>
                <w:b/>
                <w:sz w:val="18"/>
              </w:rPr>
            </w:pPr>
            <w:r>
              <w:rPr>
                <w:rFonts w:hint="default" w:ascii="Calibri" w:hAnsi="Calibri" w:cs="Calibri"/>
                <w:b/>
                <w:w w:val="125"/>
                <w:sz w:val="18"/>
              </w:rPr>
              <w:t>Categoria</w:t>
            </w:r>
            <w:r>
              <w:rPr>
                <w:rFonts w:hint="default" w:ascii="Calibri" w:hAnsi="Calibri" w:cs="Calibri"/>
                <w:b/>
                <w:spacing w:val="6"/>
                <w:w w:val="125"/>
                <w:sz w:val="18"/>
              </w:rPr>
              <w:t xml:space="preserve"> </w:t>
            </w:r>
            <w:r>
              <w:rPr>
                <w:rFonts w:hint="default" w:ascii="Calibri" w:hAnsi="Calibri" w:cs="Calibri"/>
                <w:b/>
                <w:w w:val="125"/>
                <w:sz w:val="18"/>
              </w:rPr>
              <w:t>do</w:t>
            </w:r>
            <w:r>
              <w:rPr>
                <w:rFonts w:hint="default" w:ascii="Calibri" w:hAnsi="Calibri" w:cs="Calibri"/>
                <w:b/>
                <w:spacing w:val="7"/>
                <w:w w:val="125"/>
                <w:sz w:val="18"/>
              </w:rPr>
              <w:t xml:space="preserve"> </w:t>
            </w:r>
            <w:r>
              <w:rPr>
                <w:rFonts w:hint="default" w:ascii="Calibri" w:hAnsi="Calibri" w:cs="Calibri"/>
                <w:b/>
                <w:w w:val="125"/>
                <w:sz w:val="18"/>
              </w:rPr>
              <w:t>registro</w:t>
            </w:r>
            <w:r>
              <w:rPr>
                <w:rFonts w:hint="default" w:ascii="Calibri" w:hAnsi="Calibri" w:cs="Calibri"/>
                <w:b/>
                <w:spacing w:val="7"/>
                <w:w w:val="125"/>
                <w:sz w:val="18"/>
              </w:rPr>
              <w:t xml:space="preserve"> </w:t>
            </w:r>
            <w:r>
              <w:rPr>
                <w:rFonts w:hint="default" w:ascii="Calibri" w:hAnsi="Calibri" w:cs="Calibri"/>
                <w:b/>
                <w:w w:val="125"/>
                <w:sz w:val="18"/>
              </w:rPr>
              <w:t>(em</w:t>
            </w:r>
            <w:r>
              <w:rPr>
                <w:rFonts w:hint="default" w:ascii="Calibri" w:hAnsi="Calibri" w:cs="Calibri"/>
                <w:b/>
                <w:spacing w:val="7"/>
                <w:w w:val="125"/>
                <w:sz w:val="18"/>
              </w:rPr>
              <w:t xml:space="preserve"> </w:t>
            </w:r>
            <w:r>
              <w:rPr>
                <w:rFonts w:hint="default" w:ascii="Calibri" w:hAnsi="Calibri" w:cs="Calibri"/>
                <w:b/>
                <w:w w:val="125"/>
                <w:sz w:val="18"/>
              </w:rPr>
              <w:t>conformidade</w:t>
            </w:r>
            <w:r>
              <w:rPr>
                <w:rFonts w:hint="default" w:ascii="Calibri" w:hAnsi="Calibri" w:cs="Calibri"/>
                <w:b/>
                <w:spacing w:val="7"/>
                <w:w w:val="125"/>
                <w:sz w:val="18"/>
              </w:rPr>
              <w:t xml:space="preserve"> </w:t>
            </w:r>
            <w:r>
              <w:rPr>
                <w:rFonts w:hint="default" w:ascii="Calibri" w:hAnsi="Calibri" w:cs="Calibri"/>
                <w:b/>
                <w:w w:val="125"/>
                <w:sz w:val="18"/>
              </w:rPr>
              <w:t>ao</w:t>
            </w:r>
            <w:r>
              <w:rPr>
                <w:rFonts w:hint="default" w:ascii="Calibri" w:hAnsi="Calibri" w:cs="Calibri"/>
                <w:b/>
                <w:spacing w:val="7"/>
                <w:w w:val="125"/>
                <w:sz w:val="18"/>
              </w:rPr>
              <w:t xml:space="preserve"> </w:t>
            </w:r>
            <w:r>
              <w:rPr>
                <w:rFonts w:hint="default" w:ascii="Calibri" w:hAnsi="Calibri" w:cs="Calibri"/>
                <w:b/>
                <w:w w:val="125"/>
                <w:sz w:val="18"/>
              </w:rPr>
              <w:t>Art.</w:t>
            </w:r>
            <w:r>
              <w:rPr>
                <w:rFonts w:hint="default" w:ascii="Calibri" w:hAnsi="Calibri" w:cs="Calibri"/>
                <w:b/>
                <w:spacing w:val="7"/>
                <w:w w:val="125"/>
                <w:sz w:val="18"/>
              </w:rPr>
              <w:t xml:space="preserve"> </w:t>
            </w:r>
            <w:r>
              <w:rPr>
                <w:rFonts w:hint="default" w:ascii="Calibri" w:hAnsi="Calibri" w:cs="Calibri"/>
                <w:b/>
                <w:w w:val="125"/>
                <w:sz w:val="18"/>
              </w:rPr>
              <w:t>2º</w:t>
            </w:r>
            <w:r>
              <w:rPr>
                <w:rFonts w:hint="default" w:ascii="Calibri" w:hAnsi="Calibri" w:cs="Calibri"/>
                <w:b/>
                <w:spacing w:val="7"/>
                <w:w w:val="125"/>
                <w:sz w:val="18"/>
              </w:rPr>
              <w:t xml:space="preserve"> </w:t>
            </w:r>
            <w:r>
              <w:rPr>
                <w:rFonts w:hint="default" w:ascii="Calibri" w:hAnsi="Calibri" w:cs="Calibri"/>
                <w:b/>
                <w:w w:val="125"/>
                <w:sz w:val="18"/>
              </w:rPr>
              <w:t>da</w:t>
            </w:r>
            <w:r>
              <w:rPr>
                <w:rFonts w:hint="default" w:ascii="Calibri" w:hAnsi="Calibri" w:cs="Calibri"/>
                <w:b/>
                <w:spacing w:val="7"/>
                <w:w w:val="125"/>
                <w:sz w:val="18"/>
              </w:rPr>
              <w:t xml:space="preserve"> </w:t>
            </w:r>
            <w:r>
              <w:rPr>
                <w:rFonts w:hint="default" w:ascii="Calibri" w:hAnsi="Calibri" w:cs="Calibri"/>
              </w:rPr>
              <w:fldChar w:fldCharType="begin"/>
            </w:r>
            <w:r>
              <w:rPr>
                <w:rFonts w:hint="default" w:ascii="Calibri" w:hAnsi="Calibri" w:cs="Calibri"/>
              </w:rPr>
              <w:instrText xml:space="preserve"> HYPERLINK "https://concursos.unb.br/images/phocadownload/docentes/Volunt%C3%A1rio/resolucao_47.pdf" \h </w:instrText>
            </w:r>
            <w:r>
              <w:rPr>
                <w:rFonts w:hint="default" w:ascii="Calibri" w:hAnsi="Calibri" w:cs="Calibri"/>
              </w:rPr>
              <w:fldChar w:fldCharType="separate"/>
            </w:r>
            <w:r>
              <w:rPr>
                <w:rFonts w:hint="default" w:ascii="Calibri" w:hAnsi="Calibri" w:cs="Calibri"/>
                <w:b/>
                <w:color w:val="0000ED"/>
                <w:w w:val="125"/>
                <w:sz w:val="18"/>
                <w:u w:val="single" w:color="0000ED"/>
              </w:rPr>
              <w:t>Resolução</w:t>
            </w:r>
            <w:r>
              <w:rPr>
                <w:rFonts w:hint="default" w:ascii="Calibri" w:hAnsi="Calibri" w:cs="Calibri"/>
                <w:b/>
                <w:color w:val="0000ED"/>
                <w:spacing w:val="7"/>
                <w:w w:val="125"/>
                <w:sz w:val="18"/>
                <w:u w:val="single" w:color="0000ED"/>
              </w:rPr>
              <w:t xml:space="preserve"> </w:t>
            </w:r>
            <w:r>
              <w:rPr>
                <w:rFonts w:hint="default" w:ascii="Calibri" w:hAnsi="Calibri" w:cs="Calibri"/>
                <w:b/>
                <w:color w:val="0000ED"/>
                <w:w w:val="125"/>
                <w:sz w:val="18"/>
                <w:u w:val="single" w:color="0000ED"/>
              </w:rPr>
              <w:t>CEPE</w:t>
            </w:r>
            <w:r>
              <w:rPr>
                <w:rFonts w:hint="default" w:ascii="Calibri" w:hAnsi="Calibri" w:cs="Calibri"/>
                <w:b/>
                <w:color w:val="0000ED"/>
                <w:spacing w:val="6"/>
                <w:w w:val="125"/>
                <w:sz w:val="18"/>
                <w:u w:val="single" w:color="0000ED"/>
              </w:rPr>
              <w:t xml:space="preserve"> </w:t>
            </w:r>
            <w:r>
              <w:rPr>
                <w:rFonts w:hint="default" w:ascii="Calibri" w:hAnsi="Calibri" w:cs="Calibri"/>
                <w:b/>
                <w:color w:val="0000ED"/>
                <w:w w:val="125"/>
                <w:sz w:val="18"/>
                <w:u w:val="single" w:color="0000ED"/>
              </w:rPr>
              <w:t>n.</w:t>
            </w:r>
            <w:r>
              <w:rPr>
                <w:rFonts w:hint="default" w:ascii="Calibri" w:hAnsi="Calibri" w:cs="Calibri"/>
                <w:b/>
                <w:color w:val="0000ED"/>
                <w:spacing w:val="7"/>
                <w:w w:val="125"/>
                <w:sz w:val="18"/>
                <w:u w:val="single" w:color="0000ED"/>
              </w:rPr>
              <w:t xml:space="preserve"> </w:t>
            </w:r>
            <w:r>
              <w:rPr>
                <w:rFonts w:hint="default" w:ascii="Calibri" w:hAnsi="Calibri" w:cs="Calibri"/>
                <w:b/>
                <w:color w:val="0000ED"/>
                <w:spacing w:val="-2"/>
                <w:w w:val="125"/>
                <w:sz w:val="18"/>
                <w:u w:val="single" w:color="0000ED"/>
              </w:rPr>
              <w:t>0047/2022)</w:t>
            </w:r>
            <w:r>
              <w:rPr>
                <w:rFonts w:hint="default" w:ascii="Calibri" w:hAnsi="Calibri" w:cs="Calibri"/>
                <w:b/>
                <w:color w:val="0000ED"/>
                <w:spacing w:val="-2"/>
                <w:w w:val="125"/>
                <w:sz w:val="18"/>
                <w:u w:val="single" w:color="0000ED"/>
              </w:rPr>
              <w:fldChar w:fldCharType="end"/>
            </w:r>
            <w:r>
              <w:rPr>
                <w:rFonts w:hint="default" w:ascii="Calibri" w:hAnsi="Calibri" w:cs="Calibri"/>
                <w:b/>
                <w:spacing w:val="-2"/>
                <w:w w:val="125"/>
                <w:sz w:val="18"/>
              </w:rPr>
              <w:t>:</w:t>
            </w:r>
          </w:p>
          <w:p w14:paraId="1A0A3329">
            <w:pPr>
              <w:pStyle w:val="10"/>
              <w:tabs>
                <w:tab w:val="left" w:pos="471"/>
              </w:tabs>
              <w:spacing w:before="106"/>
              <w:rPr>
                <w:rFonts w:hint="default" w:ascii="Calibri" w:hAnsi="Calibri" w:cs="Calibri"/>
                <w:sz w:val="18"/>
              </w:rPr>
            </w:pPr>
            <w:r>
              <w:rPr>
                <w:rFonts w:hint="default" w:ascii="Calibri" w:hAnsi="Calibri" w:cs="Calibri"/>
                <w:spacing w:val="-10"/>
                <w:w w:val="110"/>
                <w:sz w:val="18"/>
              </w:rPr>
              <w:t>(</w:t>
            </w:r>
            <w:r>
              <w:rPr>
                <w:rFonts w:hint="default" w:ascii="Calibri" w:hAnsi="Calibri" w:cs="Calibri"/>
                <w:sz w:val="18"/>
              </w:rPr>
              <w:tab/>
            </w:r>
            <w:r>
              <w:rPr>
                <w:rFonts w:hint="default" w:ascii="Calibri" w:hAnsi="Calibri" w:cs="Calibri"/>
                <w:w w:val="110"/>
                <w:sz w:val="18"/>
              </w:rPr>
              <w:t>)</w:t>
            </w:r>
            <w:r>
              <w:rPr>
                <w:rFonts w:hint="default" w:ascii="Calibri" w:hAnsi="Calibri" w:cs="Calibri"/>
                <w:spacing w:val="7"/>
                <w:w w:val="110"/>
                <w:sz w:val="18"/>
              </w:rPr>
              <w:t xml:space="preserve"> </w:t>
            </w:r>
            <w:r>
              <w:rPr>
                <w:rFonts w:hint="default" w:ascii="Calibri" w:hAnsi="Calibri" w:cs="Calibri"/>
                <w:spacing w:val="-2"/>
                <w:w w:val="110"/>
                <w:sz w:val="18"/>
              </w:rPr>
              <w:t>Sênior</w:t>
            </w:r>
          </w:p>
          <w:p w14:paraId="5090B600">
            <w:pPr>
              <w:pStyle w:val="10"/>
              <w:tabs>
                <w:tab w:val="left" w:pos="471"/>
              </w:tabs>
              <w:spacing w:before="106"/>
              <w:rPr>
                <w:rFonts w:hint="default" w:ascii="Calibri" w:hAnsi="Calibri" w:cs="Calibri"/>
                <w:sz w:val="18"/>
              </w:rPr>
            </w:pPr>
            <w:r>
              <w:rPr>
                <w:rFonts w:hint="default" w:ascii="Calibri" w:hAnsi="Calibri" w:cs="Calibri"/>
                <w:spacing w:val="-10"/>
                <w:w w:val="110"/>
                <w:sz w:val="18"/>
              </w:rPr>
              <w:t>(</w:t>
            </w:r>
            <w:r>
              <w:rPr>
                <w:rFonts w:hint="default" w:ascii="Calibri" w:hAnsi="Calibri" w:cs="Calibri"/>
                <w:sz w:val="18"/>
              </w:rPr>
              <w:tab/>
            </w:r>
            <w:r>
              <w:rPr>
                <w:rFonts w:hint="default" w:ascii="Calibri" w:hAnsi="Calibri" w:cs="Calibri"/>
                <w:w w:val="110"/>
                <w:sz w:val="18"/>
              </w:rPr>
              <w:t>)</w:t>
            </w:r>
            <w:r>
              <w:rPr>
                <w:rFonts w:hint="default" w:ascii="Calibri" w:hAnsi="Calibri" w:cs="Calibri"/>
                <w:spacing w:val="7"/>
                <w:w w:val="110"/>
                <w:sz w:val="18"/>
              </w:rPr>
              <w:t xml:space="preserve"> </w:t>
            </w:r>
            <w:r>
              <w:rPr>
                <w:rFonts w:hint="default" w:ascii="Calibri" w:hAnsi="Calibri" w:cs="Calibri"/>
                <w:spacing w:val="-2"/>
                <w:w w:val="110"/>
                <w:sz w:val="18"/>
              </w:rPr>
              <w:t>Pleno</w:t>
            </w:r>
          </w:p>
          <w:p w14:paraId="26942801">
            <w:pPr>
              <w:pStyle w:val="10"/>
              <w:tabs>
                <w:tab w:val="left" w:pos="471"/>
              </w:tabs>
              <w:spacing w:before="107"/>
              <w:rPr>
                <w:rFonts w:hint="default" w:ascii="Calibri" w:hAnsi="Calibri" w:cs="Calibri"/>
                <w:sz w:val="18"/>
              </w:rPr>
            </w:pPr>
            <w:r>
              <w:rPr>
                <w:rFonts w:hint="default" w:ascii="Calibri" w:hAnsi="Calibri" w:cs="Calibri"/>
                <w:spacing w:val="-10"/>
                <w:w w:val="110"/>
                <w:sz w:val="18"/>
              </w:rPr>
              <w:t>(</w:t>
            </w:r>
            <w:r>
              <w:rPr>
                <w:rFonts w:hint="default" w:ascii="Calibri" w:hAnsi="Calibri" w:cs="Calibri"/>
                <w:sz w:val="18"/>
              </w:rPr>
              <w:tab/>
            </w:r>
            <w:r>
              <w:rPr>
                <w:rFonts w:hint="default" w:ascii="Calibri" w:hAnsi="Calibri" w:cs="Calibri"/>
                <w:w w:val="110"/>
                <w:sz w:val="18"/>
              </w:rPr>
              <w:t>)</w:t>
            </w:r>
            <w:r>
              <w:rPr>
                <w:rFonts w:hint="default" w:ascii="Calibri" w:hAnsi="Calibri" w:cs="Calibri"/>
                <w:spacing w:val="7"/>
                <w:w w:val="110"/>
                <w:sz w:val="18"/>
              </w:rPr>
              <w:t xml:space="preserve"> </w:t>
            </w:r>
            <w:r>
              <w:rPr>
                <w:rFonts w:hint="default" w:ascii="Calibri" w:hAnsi="Calibri" w:cs="Calibri"/>
                <w:spacing w:val="-2"/>
                <w:w w:val="110"/>
                <w:sz w:val="18"/>
              </w:rPr>
              <w:t>Assistente</w:t>
            </w:r>
          </w:p>
          <w:p w14:paraId="2FEA4E0E">
            <w:pPr>
              <w:pStyle w:val="10"/>
              <w:tabs>
                <w:tab w:val="left" w:pos="471"/>
              </w:tabs>
              <w:spacing w:before="106"/>
              <w:rPr>
                <w:rFonts w:hint="default" w:ascii="Calibri" w:hAnsi="Calibri" w:cs="Calibri"/>
                <w:sz w:val="18"/>
              </w:rPr>
            </w:pPr>
            <w:r>
              <w:rPr>
                <w:rFonts w:hint="default" w:ascii="Calibri" w:hAnsi="Calibri" w:cs="Calibri"/>
                <w:spacing w:val="-10"/>
                <w:w w:val="105"/>
                <w:sz w:val="18"/>
              </w:rPr>
              <w:t>(</w:t>
            </w:r>
            <w:r>
              <w:rPr>
                <w:rFonts w:hint="default" w:ascii="Calibri" w:hAnsi="Calibri" w:cs="Calibri"/>
                <w:sz w:val="18"/>
              </w:rPr>
              <w:tab/>
            </w:r>
            <w:r>
              <w:rPr>
                <w:rFonts w:hint="default" w:ascii="Calibri" w:hAnsi="Calibri" w:cs="Calibri"/>
                <w:w w:val="105"/>
                <w:sz w:val="18"/>
              </w:rPr>
              <w:t>)</w:t>
            </w:r>
            <w:r>
              <w:rPr>
                <w:rFonts w:hint="default" w:ascii="Calibri" w:hAnsi="Calibri" w:cs="Calibri"/>
                <w:spacing w:val="17"/>
                <w:w w:val="105"/>
                <w:sz w:val="18"/>
              </w:rPr>
              <w:t xml:space="preserve"> </w:t>
            </w:r>
            <w:r>
              <w:rPr>
                <w:rFonts w:hint="default" w:ascii="Calibri" w:hAnsi="Calibri" w:cs="Calibri"/>
                <w:w w:val="105"/>
                <w:sz w:val="18"/>
              </w:rPr>
              <w:t>Júnior</w:t>
            </w:r>
            <w:r>
              <w:rPr>
                <w:rFonts w:hint="default" w:ascii="Calibri" w:hAnsi="Calibri" w:cs="Calibri"/>
                <w:spacing w:val="18"/>
                <w:w w:val="105"/>
                <w:sz w:val="18"/>
              </w:rPr>
              <w:t xml:space="preserve"> </w:t>
            </w:r>
            <w:r>
              <w:rPr>
                <w:rFonts w:hint="default" w:ascii="Calibri" w:hAnsi="Calibri" w:cs="Calibri"/>
                <w:spacing w:val="-10"/>
                <w:w w:val="105"/>
                <w:sz w:val="18"/>
              </w:rPr>
              <w:t>I</w:t>
            </w:r>
          </w:p>
          <w:p w14:paraId="5BE25A7C">
            <w:pPr>
              <w:pStyle w:val="10"/>
              <w:tabs>
                <w:tab w:val="left" w:pos="471"/>
              </w:tabs>
              <w:spacing w:before="107"/>
              <w:rPr>
                <w:rFonts w:hint="default" w:ascii="Calibri" w:hAnsi="Calibri" w:cs="Calibri"/>
                <w:sz w:val="18"/>
              </w:rPr>
            </w:pPr>
            <w:r>
              <w:rPr>
                <w:rFonts w:hint="default" w:ascii="Calibri" w:hAnsi="Calibri" w:cs="Calibri"/>
                <w:spacing w:val="-10"/>
                <w:w w:val="105"/>
                <w:sz w:val="18"/>
              </w:rPr>
              <w:t>(</w:t>
            </w:r>
            <w:r>
              <w:rPr>
                <w:rFonts w:hint="default" w:ascii="Calibri" w:hAnsi="Calibri" w:cs="Calibri"/>
                <w:sz w:val="18"/>
              </w:rPr>
              <w:tab/>
            </w:r>
            <w:r>
              <w:rPr>
                <w:rFonts w:hint="default" w:ascii="Calibri" w:hAnsi="Calibri" w:cs="Calibri"/>
                <w:w w:val="105"/>
                <w:sz w:val="18"/>
              </w:rPr>
              <w:t>)</w:t>
            </w:r>
            <w:r>
              <w:rPr>
                <w:rFonts w:hint="default" w:ascii="Calibri" w:hAnsi="Calibri" w:cs="Calibri"/>
                <w:spacing w:val="17"/>
                <w:w w:val="105"/>
                <w:sz w:val="18"/>
              </w:rPr>
              <w:t xml:space="preserve"> </w:t>
            </w:r>
            <w:r>
              <w:rPr>
                <w:rFonts w:hint="default" w:ascii="Calibri" w:hAnsi="Calibri" w:cs="Calibri"/>
                <w:w w:val="105"/>
                <w:sz w:val="18"/>
              </w:rPr>
              <w:t>Júnior</w:t>
            </w:r>
            <w:r>
              <w:rPr>
                <w:rFonts w:hint="default" w:ascii="Calibri" w:hAnsi="Calibri" w:cs="Calibri"/>
                <w:spacing w:val="18"/>
                <w:w w:val="105"/>
                <w:sz w:val="18"/>
              </w:rPr>
              <w:t xml:space="preserve"> </w:t>
            </w:r>
            <w:r>
              <w:rPr>
                <w:rFonts w:hint="default" w:ascii="Calibri" w:hAnsi="Calibri" w:cs="Calibri"/>
                <w:spacing w:val="-5"/>
                <w:w w:val="105"/>
                <w:sz w:val="18"/>
              </w:rPr>
              <w:t>II</w:t>
            </w:r>
          </w:p>
        </w:tc>
      </w:tr>
      <w:tr w14:paraId="23F14F77">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1678" w:hRule="atLeast"/>
        </w:trPr>
        <w:tc>
          <w:tcPr>
            <w:tcW w:w="10575" w:type="dxa"/>
            <w:tcBorders>
              <w:top w:val="single" w:color="D3D3D3" w:sz="6" w:space="0"/>
            </w:tcBorders>
          </w:tcPr>
          <w:p w14:paraId="03661888">
            <w:pPr>
              <w:pStyle w:val="10"/>
              <w:spacing w:before="115"/>
              <w:rPr>
                <w:rFonts w:hint="default" w:ascii="Calibri" w:hAnsi="Calibri" w:cs="Calibri"/>
                <w:b/>
                <w:sz w:val="18"/>
              </w:rPr>
            </w:pPr>
            <w:r>
              <w:rPr>
                <w:rFonts w:hint="default" w:ascii="Calibri" w:hAnsi="Calibri" w:cs="Calibri"/>
                <w:b/>
                <w:w w:val="125"/>
                <w:sz w:val="18"/>
              </w:rPr>
              <w:t>Possui</w:t>
            </w:r>
            <w:r>
              <w:rPr>
                <w:rFonts w:hint="default" w:ascii="Calibri" w:hAnsi="Calibri" w:cs="Calibri"/>
                <w:b/>
                <w:spacing w:val="-2"/>
                <w:w w:val="125"/>
                <w:sz w:val="18"/>
              </w:rPr>
              <w:t xml:space="preserve"> </w:t>
            </w:r>
            <w:r>
              <w:rPr>
                <w:rFonts w:hint="default" w:ascii="Calibri" w:hAnsi="Calibri" w:cs="Calibri"/>
                <w:b/>
                <w:w w:val="125"/>
                <w:sz w:val="18"/>
              </w:rPr>
              <w:t>vínculo</w:t>
            </w:r>
            <w:r>
              <w:rPr>
                <w:rFonts w:hint="default" w:ascii="Calibri" w:hAnsi="Calibri" w:cs="Calibri"/>
                <w:b/>
                <w:spacing w:val="-1"/>
                <w:w w:val="125"/>
                <w:sz w:val="18"/>
              </w:rPr>
              <w:t xml:space="preserve"> </w:t>
            </w:r>
            <w:r>
              <w:rPr>
                <w:rFonts w:hint="default" w:ascii="Calibri" w:hAnsi="Calibri" w:cs="Calibri"/>
                <w:b/>
                <w:w w:val="125"/>
                <w:sz w:val="18"/>
              </w:rPr>
              <w:t>vigente</w:t>
            </w:r>
            <w:r>
              <w:rPr>
                <w:rFonts w:hint="default" w:ascii="Calibri" w:hAnsi="Calibri" w:cs="Calibri"/>
                <w:b/>
                <w:spacing w:val="-2"/>
                <w:w w:val="125"/>
                <w:sz w:val="18"/>
              </w:rPr>
              <w:t xml:space="preserve"> </w:t>
            </w:r>
            <w:r>
              <w:rPr>
                <w:rFonts w:hint="default" w:ascii="Calibri" w:hAnsi="Calibri" w:cs="Calibri"/>
                <w:b/>
                <w:w w:val="125"/>
                <w:sz w:val="18"/>
              </w:rPr>
              <w:t>para</w:t>
            </w:r>
            <w:r>
              <w:rPr>
                <w:rFonts w:hint="default" w:ascii="Calibri" w:hAnsi="Calibri" w:cs="Calibri"/>
                <w:b/>
                <w:spacing w:val="-1"/>
                <w:w w:val="125"/>
                <w:sz w:val="18"/>
              </w:rPr>
              <w:t xml:space="preserve"> </w:t>
            </w:r>
            <w:r>
              <w:rPr>
                <w:rFonts w:hint="default" w:ascii="Calibri" w:hAnsi="Calibri" w:cs="Calibri"/>
                <w:b/>
                <w:w w:val="125"/>
                <w:sz w:val="18"/>
              </w:rPr>
              <w:t>Estágio</w:t>
            </w:r>
            <w:r>
              <w:rPr>
                <w:rFonts w:hint="default" w:ascii="Calibri" w:hAnsi="Calibri" w:cs="Calibri"/>
                <w:b/>
                <w:spacing w:val="-2"/>
                <w:w w:val="125"/>
                <w:sz w:val="18"/>
              </w:rPr>
              <w:t xml:space="preserve"> </w:t>
            </w:r>
            <w:r>
              <w:rPr>
                <w:rFonts w:hint="default" w:ascii="Calibri" w:hAnsi="Calibri" w:cs="Calibri"/>
                <w:b/>
                <w:w w:val="125"/>
                <w:sz w:val="18"/>
              </w:rPr>
              <w:t>Pós-Doutoral</w:t>
            </w:r>
            <w:r>
              <w:rPr>
                <w:rFonts w:hint="default" w:ascii="Calibri" w:hAnsi="Calibri" w:cs="Calibri"/>
                <w:b/>
                <w:spacing w:val="-1"/>
                <w:w w:val="125"/>
                <w:sz w:val="18"/>
              </w:rPr>
              <w:t xml:space="preserve"> </w:t>
            </w:r>
            <w:r>
              <w:rPr>
                <w:rFonts w:hint="default" w:ascii="Calibri" w:hAnsi="Calibri" w:cs="Calibri"/>
                <w:b/>
                <w:w w:val="125"/>
                <w:sz w:val="18"/>
              </w:rPr>
              <w:t>na</w:t>
            </w:r>
            <w:r>
              <w:rPr>
                <w:rFonts w:hint="default" w:ascii="Calibri" w:hAnsi="Calibri" w:cs="Calibri"/>
                <w:b/>
                <w:spacing w:val="-2"/>
                <w:w w:val="125"/>
                <w:sz w:val="18"/>
              </w:rPr>
              <w:t xml:space="preserve"> </w:t>
            </w:r>
            <w:r>
              <w:rPr>
                <w:rFonts w:hint="default" w:ascii="Calibri" w:hAnsi="Calibri" w:cs="Calibri"/>
                <w:b/>
                <w:w w:val="125"/>
                <w:sz w:val="18"/>
              </w:rPr>
              <w:t>Universidade</w:t>
            </w:r>
            <w:r>
              <w:rPr>
                <w:rFonts w:hint="default" w:ascii="Calibri" w:hAnsi="Calibri" w:cs="Calibri"/>
                <w:b/>
                <w:spacing w:val="-1"/>
                <w:w w:val="125"/>
                <w:sz w:val="18"/>
              </w:rPr>
              <w:t xml:space="preserve"> </w:t>
            </w:r>
            <w:r>
              <w:rPr>
                <w:rFonts w:hint="default" w:ascii="Calibri" w:hAnsi="Calibri" w:cs="Calibri"/>
                <w:b/>
                <w:w w:val="125"/>
                <w:sz w:val="18"/>
              </w:rPr>
              <w:t>de</w:t>
            </w:r>
            <w:r>
              <w:rPr>
                <w:rFonts w:hint="default" w:ascii="Calibri" w:hAnsi="Calibri" w:cs="Calibri"/>
                <w:b/>
                <w:spacing w:val="-2"/>
                <w:w w:val="125"/>
                <w:sz w:val="18"/>
              </w:rPr>
              <w:t xml:space="preserve"> Brasília?</w:t>
            </w:r>
          </w:p>
          <w:p w14:paraId="3001FE4E">
            <w:pPr>
              <w:pStyle w:val="10"/>
              <w:tabs>
                <w:tab w:val="left" w:pos="471"/>
              </w:tabs>
              <w:spacing w:before="106"/>
              <w:rPr>
                <w:rFonts w:hint="default" w:ascii="Calibri" w:hAnsi="Calibri" w:cs="Calibri"/>
                <w:sz w:val="18"/>
              </w:rPr>
            </w:pPr>
            <w:r>
              <w:rPr>
                <w:rFonts w:hint="default" w:ascii="Calibri" w:hAnsi="Calibri" w:cs="Calibri"/>
                <w:spacing w:val="-10"/>
                <w:w w:val="110"/>
                <w:sz w:val="18"/>
              </w:rPr>
              <w:t>(</w:t>
            </w:r>
            <w:r>
              <w:rPr>
                <w:rFonts w:hint="default" w:ascii="Calibri" w:hAnsi="Calibri" w:cs="Calibri"/>
                <w:sz w:val="18"/>
              </w:rPr>
              <w:tab/>
            </w:r>
            <w:r>
              <w:rPr>
                <w:rFonts w:hint="default" w:ascii="Calibri" w:hAnsi="Calibri" w:cs="Calibri"/>
                <w:w w:val="110"/>
                <w:sz w:val="18"/>
              </w:rPr>
              <w:t>)</w:t>
            </w:r>
            <w:r>
              <w:rPr>
                <w:rFonts w:hint="default" w:ascii="Calibri" w:hAnsi="Calibri" w:cs="Calibri"/>
                <w:spacing w:val="7"/>
                <w:w w:val="110"/>
                <w:sz w:val="18"/>
              </w:rPr>
              <w:t xml:space="preserve"> </w:t>
            </w:r>
            <w:r>
              <w:rPr>
                <w:rFonts w:hint="default" w:ascii="Calibri" w:hAnsi="Calibri" w:cs="Calibri"/>
                <w:spacing w:val="-5"/>
                <w:w w:val="110"/>
                <w:sz w:val="18"/>
              </w:rPr>
              <w:t>Não</w:t>
            </w:r>
          </w:p>
          <w:p w14:paraId="52B21E01">
            <w:pPr>
              <w:pStyle w:val="10"/>
              <w:tabs>
                <w:tab w:val="left" w:pos="471"/>
              </w:tabs>
              <w:spacing w:before="106"/>
              <w:rPr>
                <w:rFonts w:hint="default" w:ascii="Calibri" w:hAnsi="Calibri" w:cs="Calibri"/>
                <w:sz w:val="18"/>
              </w:rPr>
            </w:pPr>
            <w:r>
              <w:rPr>
                <w:rFonts w:hint="default" w:ascii="Calibri" w:hAnsi="Calibri" w:cs="Calibri"/>
                <w:spacing w:val="-10"/>
                <w:w w:val="110"/>
                <w:sz w:val="18"/>
              </w:rPr>
              <w:t>(</w:t>
            </w:r>
            <w:r>
              <w:rPr>
                <w:rFonts w:hint="default" w:ascii="Calibri" w:hAnsi="Calibri" w:cs="Calibri"/>
                <w:sz w:val="18"/>
              </w:rPr>
              <w:tab/>
            </w:r>
            <w:r>
              <w:rPr>
                <w:rFonts w:hint="default" w:ascii="Calibri" w:hAnsi="Calibri" w:cs="Calibri"/>
                <w:w w:val="110"/>
                <w:sz w:val="18"/>
              </w:rPr>
              <w:t>)</w:t>
            </w:r>
            <w:r>
              <w:rPr>
                <w:rFonts w:hint="default" w:ascii="Calibri" w:hAnsi="Calibri" w:cs="Calibri"/>
                <w:spacing w:val="7"/>
                <w:w w:val="110"/>
                <w:sz w:val="18"/>
              </w:rPr>
              <w:t xml:space="preserve"> </w:t>
            </w:r>
            <w:r>
              <w:rPr>
                <w:rFonts w:hint="default" w:ascii="Calibri" w:hAnsi="Calibri" w:cs="Calibri"/>
                <w:spacing w:val="-4"/>
                <w:w w:val="110"/>
                <w:sz w:val="18"/>
              </w:rPr>
              <w:t>Sim.</w:t>
            </w:r>
          </w:p>
          <w:p w14:paraId="7F4252A4">
            <w:pPr>
              <w:pStyle w:val="10"/>
              <w:tabs>
                <w:tab w:val="left" w:pos="6906"/>
              </w:tabs>
              <w:spacing w:before="107"/>
              <w:rPr>
                <w:rFonts w:hint="default" w:ascii="Calibri" w:hAnsi="Calibri" w:cs="Calibri"/>
                <w:sz w:val="18"/>
              </w:rPr>
            </w:pPr>
            <w:r>
              <w:rPr>
                <w:rFonts w:hint="default" w:ascii="Calibri" w:hAnsi="Calibri" w:cs="Calibri"/>
                <w:w w:val="115"/>
                <w:sz w:val="18"/>
              </w:rPr>
              <w:t>Nº</w:t>
            </w:r>
            <w:r>
              <w:rPr>
                <w:rFonts w:hint="default" w:ascii="Calibri" w:hAnsi="Calibri" w:cs="Calibri"/>
                <w:spacing w:val="13"/>
                <w:w w:val="115"/>
                <w:sz w:val="18"/>
              </w:rPr>
              <w:t xml:space="preserve"> </w:t>
            </w:r>
            <w:r>
              <w:rPr>
                <w:rFonts w:hint="default" w:ascii="Calibri" w:hAnsi="Calibri" w:cs="Calibri"/>
                <w:w w:val="115"/>
                <w:sz w:val="18"/>
              </w:rPr>
              <w:t>do</w:t>
            </w:r>
            <w:r>
              <w:rPr>
                <w:rFonts w:hint="default" w:ascii="Calibri" w:hAnsi="Calibri" w:cs="Calibri"/>
                <w:spacing w:val="13"/>
                <w:w w:val="115"/>
                <w:sz w:val="18"/>
              </w:rPr>
              <w:t xml:space="preserve"> </w:t>
            </w:r>
            <w:r>
              <w:rPr>
                <w:rFonts w:hint="default" w:ascii="Calibri" w:hAnsi="Calibri" w:cs="Calibri"/>
                <w:w w:val="115"/>
                <w:sz w:val="18"/>
              </w:rPr>
              <w:t>Processo</w:t>
            </w:r>
            <w:r>
              <w:rPr>
                <w:rFonts w:hint="default" w:ascii="Calibri" w:hAnsi="Calibri" w:cs="Calibri"/>
                <w:spacing w:val="13"/>
                <w:w w:val="115"/>
                <w:sz w:val="18"/>
              </w:rPr>
              <w:t xml:space="preserve"> </w:t>
            </w:r>
            <w:r>
              <w:rPr>
                <w:rFonts w:hint="default" w:ascii="Calibri" w:hAnsi="Calibri" w:cs="Calibri"/>
                <w:w w:val="115"/>
                <w:sz w:val="18"/>
              </w:rPr>
              <w:t>:</w:t>
            </w:r>
            <w:r>
              <w:rPr>
                <w:rFonts w:hint="default" w:ascii="Calibri" w:hAnsi="Calibri" w:cs="Calibri"/>
                <w:spacing w:val="13"/>
                <w:w w:val="115"/>
                <w:sz w:val="18"/>
              </w:rPr>
              <w:t xml:space="preserve"> </w:t>
            </w:r>
            <w:r>
              <w:rPr>
                <w:rFonts w:hint="default" w:ascii="Calibri" w:hAnsi="Calibri" w:cs="Calibri"/>
                <w:sz w:val="18"/>
                <w:u w:val="single"/>
              </w:rPr>
              <w:tab/>
            </w:r>
          </w:p>
          <w:p w14:paraId="1919F4F5">
            <w:pPr>
              <w:pStyle w:val="10"/>
              <w:tabs>
                <w:tab w:val="left" w:pos="6890"/>
              </w:tabs>
              <w:spacing w:before="106"/>
              <w:rPr>
                <w:rFonts w:hint="default" w:ascii="Calibri" w:hAnsi="Calibri" w:cs="Calibri"/>
                <w:sz w:val="18"/>
              </w:rPr>
            </w:pPr>
            <w:r>
              <w:rPr>
                <w:rFonts w:hint="default" w:ascii="Calibri" w:hAnsi="Calibri" w:cs="Calibri"/>
                <w:w w:val="115"/>
                <w:sz w:val="18"/>
              </w:rPr>
              <w:t>Tempo</w:t>
            </w:r>
            <w:r>
              <w:rPr>
                <w:rFonts w:hint="default" w:ascii="Calibri" w:hAnsi="Calibri" w:cs="Calibri"/>
                <w:spacing w:val="9"/>
                <w:w w:val="115"/>
                <w:sz w:val="18"/>
              </w:rPr>
              <w:t xml:space="preserve"> </w:t>
            </w:r>
            <w:r>
              <w:rPr>
                <w:rFonts w:hint="default" w:ascii="Calibri" w:hAnsi="Calibri" w:cs="Calibri"/>
                <w:w w:val="115"/>
                <w:sz w:val="18"/>
              </w:rPr>
              <w:t>de</w:t>
            </w:r>
            <w:r>
              <w:rPr>
                <w:rFonts w:hint="default" w:ascii="Calibri" w:hAnsi="Calibri" w:cs="Calibri"/>
                <w:spacing w:val="9"/>
                <w:w w:val="115"/>
                <w:sz w:val="18"/>
              </w:rPr>
              <w:t xml:space="preserve"> </w:t>
            </w:r>
            <w:r>
              <w:rPr>
                <w:rFonts w:hint="default" w:ascii="Calibri" w:hAnsi="Calibri" w:cs="Calibri"/>
                <w:w w:val="115"/>
                <w:sz w:val="18"/>
              </w:rPr>
              <w:t>permanência</w:t>
            </w:r>
            <w:r>
              <w:rPr>
                <w:rFonts w:hint="default" w:ascii="Calibri" w:hAnsi="Calibri" w:cs="Calibri"/>
                <w:spacing w:val="9"/>
                <w:w w:val="115"/>
                <w:sz w:val="18"/>
              </w:rPr>
              <w:t xml:space="preserve"> </w:t>
            </w:r>
            <w:r>
              <w:rPr>
                <w:rFonts w:hint="default" w:ascii="Calibri" w:hAnsi="Calibri" w:cs="Calibri"/>
                <w:w w:val="115"/>
                <w:sz w:val="18"/>
              </w:rPr>
              <w:t>no</w:t>
            </w:r>
            <w:r>
              <w:rPr>
                <w:rFonts w:hint="default" w:ascii="Calibri" w:hAnsi="Calibri" w:cs="Calibri"/>
                <w:spacing w:val="9"/>
                <w:w w:val="115"/>
                <w:sz w:val="18"/>
              </w:rPr>
              <w:t xml:space="preserve"> </w:t>
            </w:r>
            <w:r>
              <w:rPr>
                <w:rFonts w:hint="default" w:ascii="Calibri" w:hAnsi="Calibri" w:cs="Calibri"/>
                <w:w w:val="115"/>
                <w:sz w:val="18"/>
              </w:rPr>
              <w:t>Estágio</w:t>
            </w:r>
            <w:r>
              <w:rPr>
                <w:rFonts w:hint="default" w:ascii="Calibri" w:hAnsi="Calibri" w:cs="Calibri"/>
                <w:spacing w:val="9"/>
                <w:w w:val="115"/>
                <w:sz w:val="18"/>
              </w:rPr>
              <w:t xml:space="preserve"> </w:t>
            </w:r>
            <w:r>
              <w:rPr>
                <w:rFonts w:hint="default" w:ascii="Calibri" w:hAnsi="Calibri" w:cs="Calibri"/>
                <w:w w:val="115"/>
                <w:sz w:val="18"/>
              </w:rPr>
              <w:t>Pós-</w:t>
            </w:r>
            <w:r>
              <w:rPr>
                <w:rFonts w:hint="default" w:ascii="Calibri" w:hAnsi="Calibri" w:cs="Calibri"/>
                <w:spacing w:val="-2"/>
                <w:w w:val="115"/>
                <w:sz w:val="18"/>
              </w:rPr>
              <w:t>Doutoral:</w:t>
            </w:r>
            <w:r>
              <w:rPr>
                <w:rFonts w:hint="default" w:ascii="Calibri" w:hAnsi="Calibri" w:cs="Calibri"/>
                <w:sz w:val="18"/>
                <w:u w:val="single"/>
              </w:rPr>
              <w:tab/>
            </w:r>
          </w:p>
        </w:tc>
      </w:tr>
    </w:tbl>
    <w:p w14:paraId="1F5F0E78">
      <w:pPr>
        <w:pStyle w:val="5"/>
        <w:spacing w:before="166" w:after="1"/>
        <w:rPr>
          <w:rFonts w:ascii="Cambria"/>
          <w:b/>
          <w:sz w:val="20"/>
        </w:rPr>
      </w:pPr>
    </w:p>
    <w:tbl>
      <w:tblPr>
        <w:tblStyle w:val="4"/>
        <w:tblW w:w="0" w:type="auto"/>
        <w:tblInd w:w="96" w:type="dxa"/>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Layout w:type="fixed"/>
        <w:tblCellMar>
          <w:top w:w="0" w:type="dxa"/>
          <w:left w:w="0" w:type="dxa"/>
          <w:bottom w:w="0" w:type="dxa"/>
          <w:right w:w="0" w:type="dxa"/>
        </w:tblCellMar>
      </w:tblPr>
      <w:tblGrid>
        <w:gridCol w:w="5219"/>
        <w:gridCol w:w="5357"/>
      </w:tblGrid>
      <w:tr w14:paraId="67B8BFD2">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434" w:hRule="atLeast"/>
        </w:trPr>
        <w:tc>
          <w:tcPr>
            <w:tcW w:w="10576" w:type="dxa"/>
            <w:gridSpan w:val="2"/>
            <w:tcBorders>
              <w:bottom w:val="single" w:color="D3D3D3" w:sz="6" w:space="0"/>
            </w:tcBorders>
            <w:shd w:val="clear" w:color="auto" w:fill="CCCCCC"/>
          </w:tcPr>
          <w:p w14:paraId="2110F540">
            <w:pPr>
              <w:pStyle w:val="10"/>
              <w:spacing w:before="115"/>
              <w:rPr>
                <w:rFonts w:hint="default" w:ascii="Calibri" w:hAnsi="Calibri" w:cs="Calibri"/>
                <w:b/>
                <w:sz w:val="18"/>
              </w:rPr>
            </w:pPr>
            <w:r>
              <w:rPr>
                <w:rFonts w:hint="default" w:ascii="Calibri" w:hAnsi="Calibri" w:cs="Calibri"/>
                <w:b/>
                <w:w w:val="130"/>
                <w:sz w:val="18"/>
              </w:rPr>
              <w:t>2.</w:t>
            </w:r>
            <w:r>
              <w:rPr>
                <w:rFonts w:hint="default" w:ascii="Calibri" w:hAnsi="Calibri" w:cs="Calibri"/>
                <w:b/>
                <w:spacing w:val="-3"/>
                <w:w w:val="130"/>
                <w:sz w:val="18"/>
              </w:rPr>
              <w:t xml:space="preserve"> </w:t>
            </w:r>
            <w:r>
              <w:rPr>
                <w:rFonts w:hint="default" w:ascii="Calibri" w:hAnsi="Calibri" w:cs="Calibri"/>
                <w:b/>
                <w:w w:val="130"/>
                <w:sz w:val="18"/>
              </w:rPr>
              <w:t>IDENTIFICAÇÃO</w:t>
            </w:r>
            <w:r>
              <w:rPr>
                <w:rFonts w:hint="default" w:ascii="Calibri" w:hAnsi="Calibri" w:cs="Calibri"/>
                <w:b/>
                <w:spacing w:val="-3"/>
                <w:w w:val="130"/>
                <w:sz w:val="18"/>
              </w:rPr>
              <w:t xml:space="preserve"> </w:t>
            </w:r>
            <w:r>
              <w:rPr>
                <w:rFonts w:hint="default" w:ascii="Calibri" w:hAnsi="Calibri" w:cs="Calibri"/>
                <w:b/>
                <w:w w:val="130"/>
                <w:sz w:val="18"/>
              </w:rPr>
              <w:t>DO(A)</w:t>
            </w:r>
            <w:r>
              <w:rPr>
                <w:rFonts w:hint="default" w:ascii="Calibri" w:hAnsi="Calibri" w:cs="Calibri"/>
                <w:b/>
                <w:spacing w:val="-3"/>
                <w:w w:val="130"/>
                <w:sz w:val="18"/>
              </w:rPr>
              <w:t xml:space="preserve"> </w:t>
            </w:r>
            <w:r>
              <w:rPr>
                <w:rFonts w:hint="default" w:ascii="Calibri" w:hAnsi="Calibri" w:cs="Calibri"/>
                <w:b/>
                <w:w w:val="130"/>
                <w:sz w:val="18"/>
              </w:rPr>
              <w:t>PESQUISADOR(A)</w:t>
            </w:r>
            <w:r>
              <w:rPr>
                <w:rFonts w:hint="default" w:ascii="Calibri" w:hAnsi="Calibri" w:cs="Calibri"/>
                <w:b/>
                <w:spacing w:val="-3"/>
                <w:w w:val="130"/>
                <w:sz w:val="18"/>
              </w:rPr>
              <w:t xml:space="preserve"> </w:t>
            </w:r>
            <w:r>
              <w:rPr>
                <w:rFonts w:hint="default" w:ascii="Calibri" w:hAnsi="Calibri" w:cs="Calibri"/>
                <w:b/>
                <w:spacing w:val="-2"/>
                <w:w w:val="130"/>
                <w:sz w:val="18"/>
              </w:rPr>
              <w:t>COLABORADOR(A)</w:t>
            </w:r>
          </w:p>
        </w:tc>
      </w:tr>
      <w:tr w14:paraId="54BF8BEE">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422" w:hRule="atLeast"/>
        </w:trPr>
        <w:tc>
          <w:tcPr>
            <w:tcW w:w="10576" w:type="dxa"/>
            <w:gridSpan w:val="2"/>
            <w:tcBorders>
              <w:top w:val="single" w:color="D3D3D3" w:sz="6" w:space="0"/>
              <w:bottom w:val="single" w:color="D3D3D3" w:sz="6" w:space="0"/>
            </w:tcBorders>
          </w:tcPr>
          <w:p w14:paraId="093BEE6C">
            <w:pPr>
              <w:pStyle w:val="10"/>
              <w:rPr>
                <w:rFonts w:hint="default" w:ascii="Calibri" w:hAnsi="Calibri" w:cs="Calibri"/>
                <w:sz w:val="18"/>
              </w:rPr>
            </w:pPr>
            <w:r>
              <w:rPr>
                <w:rFonts w:hint="default" w:ascii="Calibri" w:hAnsi="Calibri" w:cs="Calibri"/>
                <w:spacing w:val="-2"/>
                <w:w w:val="115"/>
                <w:sz w:val="18"/>
              </w:rPr>
              <w:t>Nome:</w:t>
            </w:r>
          </w:p>
        </w:tc>
      </w:tr>
      <w:tr w14:paraId="38920241">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422" w:hRule="atLeast"/>
        </w:trPr>
        <w:tc>
          <w:tcPr>
            <w:tcW w:w="10576" w:type="dxa"/>
            <w:gridSpan w:val="2"/>
            <w:tcBorders>
              <w:top w:val="single" w:color="D3D3D3" w:sz="6" w:space="0"/>
              <w:bottom w:val="single" w:color="D3D3D3" w:sz="6" w:space="0"/>
            </w:tcBorders>
          </w:tcPr>
          <w:p w14:paraId="1C8183BD">
            <w:pPr>
              <w:pStyle w:val="10"/>
              <w:tabs>
                <w:tab w:val="left" w:pos="1995"/>
                <w:tab w:val="left" w:pos="3935"/>
                <w:tab w:val="left" w:pos="4358"/>
                <w:tab w:val="left" w:pos="9156"/>
              </w:tabs>
              <w:rPr>
                <w:rFonts w:hint="default" w:ascii="Calibri" w:hAnsi="Calibri" w:cs="Calibri"/>
                <w:sz w:val="18"/>
              </w:rPr>
            </w:pPr>
            <w:r>
              <w:rPr>
                <w:rFonts w:hint="default" w:ascii="Calibri" w:hAnsi="Calibri" w:cs="Calibri"/>
                <w:spacing w:val="6"/>
                <w:w w:val="105"/>
                <w:sz w:val="18"/>
              </w:rPr>
              <w:t>Nacionalidade:</w:t>
            </w:r>
            <w:r>
              <w:rPr>
                <w:rFonts w:hint="default" w:ascii="Calibri" w:hAnsi="Calibri" w:cs="Calibri"/>
                <w:spacing w:val="58"/>
                <w:w w:val="105"/>
                <w:sz w:val="18"/>
              </w:rPr>
              <w:t xml:space="preserve"> </w:t>
            </w:r>
            <w:r>
              <w:rPr>
                <w:rFonts w:hint="default" w:ascii="Calibri" w:hAnsi="Calibri" w:cs="Calibri"/>
                <w:spacing w:val="-10"/>
                <w:w w:val="105"/>
                <w:sz w:val="18"/>
              </w:rPr>
              <w:t>(</w:t>
            </w:r>
            <w:r>
              <w:rPr>
                <w:rFonts w:hint="default" w:ascii="Calibri" w:hAnsi="Calibri" w:cs="Calibri"/>
                <w:sz w:val="18"/>
              </w:rPr>
              <w:tab/>
            </w:r>
            <w:r>
              <w:rPr>
                <w:rFonts w:hint="default" w:ascii="Calibri" w:hAnsi="Calibri" w:cs="Calibri"/>
                <w:w w:val="105"/>
                <w:sz w:val="18"/>
              </w:rPr>
              <w:t>)</w:t>
            </w:r>
            <w:r>
              <w:rPr>
                <w:rFonts w:hint="default" w:ascii="Calibri" w:hAnsi="Calibri" w:cs="Calibri"/>
                <w:spacing w:val="13"/>
                <w:w w:val="105"/>
                <w:sz w:val="18"/>
              </w:rPr>
              <w:t xml:space="preserve"> </w:t>
            </w:r>
            <w:r>
              <w:rPr>
                <w:rFonts w:hint="default" w:ascii="Calibri" w:hAnsi="Calibri" w:cs="Calibri"/>
                <w:spacing w:val="-2"/>
                <w:w w:val="105"/>
                <w:sz w:val="18"/>
              </w:rPr>
              <w:t>Brasileiro(a)</w:t>
            </w:r>
            <w:r>
              <w:rPr>
                <w:rFonts w:hint="default" w:ascii="Calibri" w:hAnsi="Calibri" w:cs="Calibri"/>
                <w:sz w:val="18"/>
              </w:rPr>
              <w:tab/>
            </w:r>
            <w:r>
              <w:rPr>
                <w:rFonts w:hint="default" w:ascii="Calibri" w:hAnsi="Calibri" w:cs="Calibri"/>
                <w:spacing w:val="-10"/>
                <w:w w:val="105"/>
                <w:sz w:val="18"/>
              </w:rPr>
              <w:t>(</w:t>
            </w:r>
            <w:r>
              <w:rPr>
                <w:rFonts w:hint="default" w:ascii="Calibri" w:hAnsi="Calibri" w:cs="Calibri"/>
                <w:sz w:val="18"/>
              </w:rPr>
              <w:tab/>
            </w:r>
            <w:r>
              <w:rPr>
                <w:rFonts w:hint="default" w:ascii="Calibri" w:hAnsi="Calibri" w:cs="Calibri"/>
                <w:w w:val="105"/>
                <w:sz w:val="18"/>
              </w:rPr>
              <w:t>)</w:t>
            </w:r>
            <w:r>
              <w:rPr>
                <w:rFonts w:hint="default" w:ascii="Calibri" w:hAnsi="Calibri" w:cs="Calibri"/>
                <w:spacing w:val="40"/>
                <w:w w:val="105"/>
                <w:sz w:val="18"/>
              </w:rPr>
              <w:t xml:space="preserve"> </w:t>
            </w:r>
            <w:r>
              <w:rPr>
                <w:rFonts w:hint="default" w:ascii="Calibri" w:hAnsi="Calibri" w:cs="Calibri"/>
                <w:w w:val="105"/>
                <w:sz w:val="18"/>
              </w:rPr>
              <w:t>Estrangeiro(a)</w:t>
            </w:r>
            <w:r>
              <w:rPr>
                <w:rFonts w:hint="default" w:ascii="Calibri" w:hAnsi="Calibri" w:cs="Calibri"/>
                <w:spacing w:val="40"/>
                <w:w w:val="105"/>
                <w:sz w:val="18"/>
              </w:rPr>
              <w:t xml:space="preserve"> </w:t>
            </w:r>
            <w:r>
              <w:rPr>
                <w:rFonts w:hint="default" w:ascii="Calibri" w:hAnsi="Calibri" w:cs="Calibri"/>
                <w:w w:val="105"/>
                <w:sz w:val="18"/>
              </w:rPr>
              <w:t>-</w:t>
            </w:r>
            <w:r>
              <w:rPr>
                <w:rFonts w:hint="default" w:ascii="Calibri" w:hAnsi="Calibri" w:cs="Calibri"/>
                <w:spacing w:val="40"/>
                <w:w w:val="105"/>
                <w:sz w:val="18"/>
              </w:rPr>
              <w:t xml:space="preserve"> </w:t>
            </w:r>
            <w:r>
              <w:rPr>
                <w:rFonts w:hint="default" w:ascii="Calibri" w:hAnsi="Calibri" w:cs="Calibri"/>
                <w:w w:val="105"/>
                <w:sz w:val="18"/>
              </w:rPr>
              <w:t>País:</w:t>
            </w:r>
            <w:r>
              <w:rPr>
                <w:rFonts w:hint="default" w:ascii="Calibri" w:hAnsi="Calibri" w:cs="Calibri"/>
                <w:spacing w:val="40"/>
                <w:w w:val="105"/>
                <w:sz w:val="18"/>
              </w:rPr>
              <w:t xml:space="preserve"> </w:t>
            </w:r>
            <w:r>
              <w:rPr>
                <w:rFonts w:hint="default" w:ascii="Calibri" w:hAnsi="Calibri" w:cs="Calibri"/>
                <w:sz w:val="18"/>
                <w:u w:val="single"/>
              </w:rPr>
              <w:tab/>
            </w:r>
          </w:p>
        </w:tc>
      </w:tr>
      <w:tr w14:paraId="55C5B16F">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422" w:hRule="atLeast"/>
        </w:trPr>
        <w:tc>
          <w:tcPr>
            <w:tcW w:w="5219" w:type="dxa"/>
            <w:tcBorders>
              <w:top w:val="single" w:color="D3D3D3" w:sz="6" w:space="0"/>
              <w:bottom w:val="single" w:color="D3D3D3" w:sz="6" w:space="0"/>
              <w:right w:val="single" w:color="D3D3D3" w:sz="6" w:space="0"/>
            </w:tcBorders>
          </w:tcPr>
          <w:p w14:paraId="126B66A8">
            <w:pPr>
              <w:pStyle w:val="10"/>
              <w:tabs>
                <w:tab w:val="left" w:pos="1399"/>
                <w:tab w:val="left" w:pos="2465"/>
                <w:tab w:val="left" w:pos="3580"/>
              </w:tabs>
              <w:rPr>
                <w:rFonts w:hint="default" w:ascii="Calibri" w:hAnsi="Calibri" w:cs="Calibri"/>
                <w:sz w:val="18"/>
              </w:rPr>
            </w:pPr>
            <w:r>
              <w:rPr>
                <w:rFonts w:hint="default" w:ascii="Calibri" w:hAnsi="Calibri" w:cs="Calibri"/>
                <w:spacing w:val="4"/>
                <w:w w:val="105"/>
                <w:sz w:val="18"/>
              </w:rPr>
              <w:t>Telefone:</w:t>
            </w:r>
            <w:r>
              <w:rPr>
                <w:rFonts w:hint="default" w:ascii="Calibri" w:hAnsi="Calibri" w:cs="Calibri"/>
                <w:spacing w:val="60"/>
                <w:w w:val="105"/>
                <w:sz w:val="18"/>
              </w:rPr>
              <w:t xml:space="preserve"> </w:t>
            </w:r>
            <w:r>
              <w:rPr>
                <w:rFonts w:hint="default" w:ascii="Calibri" w:hAnsi="Calibri" w:cs="Calibri"/>
                <w:spacing w:val="-10"/>
                <w:w w:val="105"/>
                <w:sz w:val="18"/>
              </w:rPr>
              <w:t>(</w:t>
            </w:r>
            <w:r>
              <w:rPr>
                <w:rFonts w:hint="default" w:ascii="Calibri" w:hAnsi="Calibri" w:cs="Calibri"/>
                <w:sz w:val="18"/>
                <w:u w:val="single"/>
              </w:rPr>
              <w:tab/>
            </w:r>
            <w:r>
              <w:rPr>
                <w:rFonts w:hint="default" w:ascii="Calibri" w:hAnsi="Calibri" w:cs="Calibri"/>
                <w:spacing w:val="-10"/>
                <w:w w:val="105"/>
                <w:sz w:val="18"/>
                <w:u w:val="single"/>
              </w:rPr>
              <w:t>)</w:t>
            </w:r>
            <w:r>
              <w:rPr>
                <w:rFonts w:hint="default" w:ascii="Calibri" w:hAnsi="Calibri" w:cs="Calibri"/>
                <w:sz w:val="18"/>
                <w:u w:val="single"/>
              </w:rPr>
              <w:tab/>
            </w:r>
            <w:r>
              <w:rPr>
                <w:rFonts w:hint="default" w:ascii="Calibri" w:hAnsi="Calibri" w:cs="Calibri"/>
                <w:w w:val="105"/>
                <w:sz w:val="18"/>
                <w:u w:val="single"/>
              </w:rPr>
              <w:t>-</w:t>
            </w:r>
            <w:r>
              <w:rPr>
                <w:rFonts w:hint="default" w:ascii="Calibri" w:hAnsi="Calibri" w:cs="Calibri"/>
                <w:sz w:val="18"/>
                <w:u w:val="single"/>
              </w:rPr>
              <w:tab/>
            </w:r>
          </w:p>
        </w:tc>
        <w:tc>
          <w:tcPr>
            <w:tcW w:w="5357" w:type="dxa"/>
            <w:tcBorders>
              <w:top w:val="single" w:color="D3D3D3" w:sz="6" w:space="0"/>
              <w:left w:val="single" w:color="D3D3D3" w:sz="6" w:space="0"/>
              <w:bottom w:val="single" w:color="D3D3D3" w:sz="6" w:space="0"/>
            </w:tcBorders>
          </w:tcPr>
          <w:p w14:paraId="792A2795">
            <w:pPr>
              <w:pStyle w:val="10"/>
              <w:ind w:left="108"/>
              <w:rPr>
                <w:rFonts w:hint="default" w:ascii="Calibri" w:hAnsi="Calibri" w:cs="Calibri"/>
                <w:sz w:val="18"/>
              </w:rPr>
            </w:pPr>
            <w:r>
              <w:rPr>
                <w:rFonts w:hint="default" w:ascii="Calibri" w:hAnsi="Calibri" w:cs="Calibri"/>
                <w:w w:val="105"/>
                <w:sz w:val="18"/>
              </w:rPr>
              <w:t>E-</w:t>
            </w:r>
            <w:r>
              <w:rPr>
                <w:rFonts w:hint="default" w:ascii="Calibri" w:hAnsi="Calibri" w:cs="Calibri"/>
                <w:spacing w:val="-2"/>
                <w:w w:val="110"/>
                <w:sz w:val="18"/>
              </w:rPr>
              <w:t>mail:</w:t>
            </w:r>
          </w:p>
        </w:tc>
      </w:tr>
      <w:tr w14:paraId="618EF700">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422" w:hRule="atLeast"/>
        </w:trPr>
        <w:tc>
          <w:tcPr>
            <w:tcW w:w="10576" w:type="dxa"/>
            <w:gridSpan w:val="2"/>
            <w:tcBorders>
              <w:top w:val="single" w:color="D3D3D3" w:sz="6" w:space="0"/>
              <w:bottom w:val="single" w:color="D3D3D3" w:sz="6" w:space="0"/>
            </w:tcBorders>
          </w:tcPr>
          <w:p w14:paraId="2E396101">
            <w:pPr>
              <w:pStyle w:val="10"/>
              <w:rPr>
                <w:rFonts w:hint="default" w:ascii="Calibri" w:hAnsi="Calibri" w:cs="Calibri"/>
                <w:sz w:val="18"/>
              </w:rPr>
            </w:pPr>
            <w:r>
              <w:rPr>
                <w:rFonts w:hint="default" w:ascii="Calibri" w:hAnsi="Calibri" w:cs="Calibri"/>
                <w:spacing w:val="-4"/>
                <w:w w:val="115"/>
                <w:sz w:val="18"/>
              </w:rPr>
              <w:t>CPF:</w:t>
            </w:r>
          </w:p>
        </w:tc>
      </w:tr>
      <w:tr w14:paraId="430CECFF">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422" w:hRule="atLeast"/>
        </w:trPr>
        <w:tc>
          <w:tcPr>
            <w:tcW w:w="5219" w:type="dxa"/>
            <w:tcBorders>
              <w:top w:val="single" w:color="D3D3D3" w:sz="6" w:space="0"/>
              <w:bottom w:val="single" w:color="D3D3D3" w:sz="6" w:space="0"/>
              <w:right w:val="single" w:color="D3D3D3" w:sz="6" w:space="0"/>
            </w:tcBorders>
          </w:tcPr>
          <w:p w14:paraId="2AC11699">
            <w:pPr>
              <w:pStyle w:val="10"/>
              <w:rPr>
                <w:rFonts w:hint="default" w:ascii="Calibri" w:hAnsi="Calibri" w:cs="Calibri"/>
                <w:sz w:val="18"/>
              </w:rPr>
            </w:pPr>
            <w:r>
              <w:rPr>
                <w:rFonts w:hint="default" w:ascii="Calibri" w:hAnsi="Calibri" w:cs="Calibri"/>
                <w:spacing w:val="-2"/>
                <w:w w:val="110"/>
                <w:sz w:val="18"/>
              </w:rPr>
              <w:t>ORCID:</w:t>
            </w:r>
          </w:p>
        </w:tc>
        <w:tc>
          <w:tcPr>
            <w:tcW w:w="5357" w:type="dxa"/>
            <w:tcBorders>
              <w:top w:val="single" w:color="D3D3D3" w:sz="6" w:space="0"/>
              <w:left w:val="single" w:color="D3D3D3" w:sz="6" w:space="0"/>
              <w:bottom w:val="single" w:color="D3D3D3" w:sz="6" w:space="0"/>
            </w:tcBorders>
          </w:tcPr>
          <w:p w14:paraId="30E9DA5A">
            <w:pPr>
              <w:pStyle w:val="10"/>
              <w:ind w:left="108"/>
              <w:rPr>
                <w:rFonts w:hint="default" w:ascii="Calibri" w:hAnsi="Calibri" w:cs="Calibri"/>
                <w:sz w:val="18"/>
              </w:rPr>
            </w:pPr>
            <w:r>
              <w:rPr>
                <w:rFonts w:hint="default" w:ascii="Calibri" w:hAnsi="Calibri" w:cs="Calibri"/>
                <w:w w:val="115"/>
                <w:sz w:val="18"/>
              </w:rPr>
              <w:t>Link</w:t>
            </w:r>
            <w:r>
              <w:rPr>
                <w:rFonts w:hint="default" w:ascii="Calibri" w:hAnsi="Calibri" w:cs="Calibri"/>
                <w:spacing w:val="8"/>
                <w:w w:val="115"/>
                <w:sz w:val="18"/>
              </w:rPr>
              <w:t xml:space="preserve"> </w:t>
            </w:r>
            <w:r>
              <w:rPr>
                <w:rFonts w:hint="default" w:ascii="Calibri" w:hAnsi="Calibri" w:cs="Calibri"/>
                <w:w w:val="115"/>
                <w:sz w:val="18"/>
              </w:rPr>
              <w:t>para</w:t>
            </w:r>
            <w:r>
              <w:rPr>
                <w:rFonts w:hint="default" w:ascii="Calibri" w:hAnsi="Calibri" w:cs="Calibri"/>
                <w:spacing w:val="8"/>
                <w:w w:val="115"/>
                <w:sz w:val="18"/>
              </w:rPr>
              <w:t xml:space="preserve"> </w:t>
            </w:r>
            <w:r>
              <w:rPr>
                <w:rFonts w:hint="default" w:ascii="Calibri" w:hAnsi="Calibri" w:cs="Calibri"/>
                <w:w w:val="115"/>
                <w:sz w:val="18"/>
              </w:rPr>
              <w:t>CV</w:t>
            </w:r>
            <w:r>
              <w:rPr>
                <w:rFonts w:hint="default" w:ascii="Calibri" w:hAnsi="Calibri" w:cs="Calibri"/>
                <w:spacing w:val="8"/>
                <w:w w:val="115"/>
                <w:sz w:val="18"/>
              </w:rPr>
              <w:t xml:space="preserve"> </w:t>
            </w:r>
            <w:r>
              <w:rPr>
                <w:rFonts w:hint="default" w:ascii="Calibri" w:hAnsi="Calibri" w:cs="Calibri"/>
                <w:spacing w:val="-2"/>
                <w:w w:val="115"/>
                <w:sz w:val="18"/>
              </w:rPr>
              <w:t>Lattes:</w:t>
            </w:r>
          </w:p>
        </w:tc>
      </w:tr>
      <w:tr w14:paraId="41E77CFC">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2196" w:hRule="atLeast"/>
        </w:trPr>
        <w:tc>
          <w:tcPr>
            <w:tcW w:w="10576" w:type="dxa"/>
            <w:gridSpan w:val="2"/>
            <w:tcBorders>
              <w:top w:val="single" w:color="D3D3D3" w:sz="6" w:space="0"/>
              <w:bottom w:val="single" w:color="D3D3D3" w:sz="6" w:space="0"/>
            </w:tcBorders>
          </w:tcPr>
          <w:p w14:paraId="0599AB9B">
            <w:pPr>
              <w:pStyle w:val="10"/>
              <w:spacing w:line="256" w:lineRule="auto"/>
              <w:rPr>
                <w:rFonts w:hint="default" w:ascii="Calibri" w:hAnsi="Calibri" w:cs="Calibri"/>
                <w:sz w:val="18"/>
              </w:rPr>
            </w:pPr>
            <w:r>
              <w:rPr>
                <w:rFonts w:hint="default" w:ascii="Calibri" w:hAnsi="Calibri" w:cs="Calibri"/>
                <w:w w:val="115"/>
                <w:sz w:val="18"/>
              </w:rPr>
              <w:t>Possui</w:t>
            </w:r>
            <w:r>
              <w:rPr>
                <w:rFonts w:hint="default" w:ascii="Calibri" w:hAnsi="Calibri" w:cs="Calibri"/>
                <w:spacing w:val="40"/>
                <w:w w:val="115"/>
                <w:sz w:val="18"/>
              </w:rPr>
              <w:t xml:space="preserve"> </w:t>
            </w:r>
            <w:r>
              <w:rPr>
                <w:rFonts w:hint="default" w:ascii="Calibri" w:hAnsi="Calibri" w:cs="Calibri"/>
                <w:w w:val="115"/>
                <w:sz w:val="18"/>
              </w:rPr>
              <w:t>(ou</w:t>
            </w:r>
            <w:r>
              <w:rPr>
                <w:rFonts w:hint="default" w:ascii="Calibri" w:hAnsi="Calibri" w:cs="Calibri"/>
                <w:spacing w:val="40"/>
                <w:w w:val="115"/>
                <w:sz w:val="18"/>
              </w:rPr>
              <w:t xml:space="preserve"> </w:t>
            </w:r>
            <w:r>
              <w:rPr>
                <w:rFonts w:hint="default" w:ascii="Calibri" w:hAnsi="Calibri" w:cs="Calibri"/>
                <w:w w:val="115"/>
                <w:sz w:val="18"/>
              </w:rPr>
              <w:t>já</w:t>
            </w:r>
            <w:r>
              <w:rPr>
                <w:rFonts w:hint="default" w:ascii="Calibri" w:hAnsi="Calibri" w:cs="Calibri"/>
                <w:spacing w:val="40"/>
                <w:w w:val="115"/>
                <w:sz w:val="18"/>
              </w:rPr>
              <w:t xml:space="preserve"> </w:t>
            </w:r>
            <w:r>
              <w:rPr>
                <w:rFonts w:hint="default" w:ascii="Calibri" w:hAnsi="Calibri" w:cs="Calibri"/>
                <w:w w:val="115"/>
                <w:sz w:val="18"/>
              </w:rPr>
              <w:t>possuiu)</w:t>
            </w:r>
            <w:r>
              <w:rPr>
                <w:rFonts w:hint="default" w:ascii="Calibri" w:hAnsi="Calibri" w:cs="Calibri"/>
                <w:spacing w:val="40"/>
                <w:w w:val="115"/>
                <w:sz w:val="18"/>
              </w:rPr>
              <w:t xml:space="preserve"> </w:t>
            </w:r>
            <w:r>
              <w:rPr>
                <w:rFonts w:hint="default" w:ascii="Calibri" w:hAnsi="Calibri" w:cs="Calibri"/>
                <w:w w:val="115"/>
                <w:sz w:val="18"/>
              </w:rPr>
              <w:t>vínculo</w:t>
            </w:r>
            <w:r>
              <w:rPr>
                <w:rFonts w:hint="default" w:ascii="Calibri" w:hAnsi="Calibri" w:cs="Calibri"/>
                <w:spacing w:val="40"/>
                <w:w w:val="115"/>
                <w:sz w:val="18"/>
              </w:rPr>
              <w:t xml:space="preserve"> </w:t>
            </w:r>
            <w:r>
              <w:rPr>
                <w:rFonts w:hint="default" w:ascii="Calibri" w:hAnsi="Calibri" w:cs="Calibri"/>
                <w:w w:val="115"/>
                <w:sz w:val="18"/>
              </w:rPr>
              <w:t>anterior</w:t>
            </w:r>
            <w:r>
              <w:rPr>
                <w:rFonts w:hint="default" w:ascii="Calibri" w:hAnsi="Calibri" w:cs="Calibri"/>
                <w:spacing w:val="40"/>
                <w:w w:val="115"/>
                <w:sz w:val="18"/>
              </w:rPr>
              <w:t xml:space="preserve"> </w:t>
            </w:r>
            <w:r>
              <w:rPr>
                <w:rFonts w:hint="default" w:ascii="Calibri" w:hAnsi="Calibri" w:cs="Calibri"/>
                <w:w w:val="115"/>
                <w:sz w:val="18"/>
              </w:rPr>
              <w:t>como</w:t>
            </w:r>
            <w:r>
              <w:rPr>
                <w:rFonts w:hint="default" w:ascii="Calibri" w:hAnsi="Calibri" w:cs="Calibri"/>
                <w:spacing w:val="40"/>
                <w:w w:val="115"/>
                <w:sz w:val="18"/>
              </w:rPr>
              <w:t xml:space="preserve"> </w:t>
            </w:r>
            <w:r>
              <w:rPr>
                <w:rFonts w:hint="default" w:ascii="Calibri" w:hAnsi="Calibri" w:cs="Calibri"/>
                <w:w w:val="115"/>
                <w:sz w:val="18"/>
              </w:rPr>
              <w:t>servidor(a)</w:t>
            </w:r>
            <w:r>
              <w:rPr>
                <w:rFonts w:hint="default" w:ascii="Calibri" w:hAnsi="Calibri" w:cs="Calibri"/>
                <w:spacing w:val="40"/>
                <w:w w:val="115"/>
                <w:sz w:val="18"/>
              </w:rPr>
              <w:t xml:space="preserve"> </w:t>
            </w:r>
            <w:r>
              <w:rPr>
                <w:rFonts w:hint="default" w:ascii="Calibri" w:hAnsi="Calibri" w:cs="Calibri"/>
                <w:w w:val="115"/>
                <w:sz w:val="18"/>
              </w:rPr>
              <w:t>efetivo(a),</w:t>
            </w:r>
            <w:r>
              <w:rPr>
                <w:rFonts w:hint="default" w:ascii="Calibri" w:hAnsi="Calibri" w:cs="Calibri"/>
                <w:spacing w:val="40"/>
                <w:w w:val="115"/>
                <w:sz w:val="18"/>
              </w:rPr>
              <w:t xml:space="preserve"> </w:t>
            </w:r>
            <w:r>
              <w:rPr>
                <w:rFonts w:hint="default" w:ascii="Calibri" w:hAnsi="Calibri" w:cs="Calibri"/>
                <w:w w:val="115"/>
                <w:sz w:val="18"/>
              </w:rPr>
              <w:t>temporário(a)</w:t>
            </w:r>
            <w:r>
              <w:rPr>
                <w:rFonts w:hint="default" w:ascii="Calibri" w:hAnsi="Calibri" w:cs="Calibri"/>
                <w:spacing w:val="40"/>
                <w:w w:val="115"/>
                <w:sz w:val="18"/>
              </w:rPr>
              <w:t xml:space="preserve"> </w:t>
            </w:r>
            <w:r>
              <w:rPr>
                <w:rFonts w:hint="default" w:ascii="Calibri" w:hAnsi="Calibri" w:cs="Calibri"/>
                <w:w w:val="115"/>
                <w:sz w:val="18"/>
              </w:rPr>
              <w:t>e/ou</w:t>
            </w:r>
            <w:r>
              <w:rPr>
                <w:rFonts w:hint="default" w:ascii="Calibri" w:hAnsi="Calibri" w:cs="Calibri"/>
                <w:spacing w:val="40"/>
                <w:w w:val="115"/>
                <w:sz w:val="18"/>
              </w:rPr>
              <w:t xml:space="preserve"> </w:t>
            </w:r>
            <w:r>
              <w:rPr>
                <w:rFonts w:hint="default" w:ascii="Calibri" w:hAnsi="Calibri" w:cs="Calibri"/>
                <w:w w:val="115"/>
                <w:sz w:val="18"/>
              </w:rPr>
              <w:t>voluntário(a)</w:t>
            </w:r>
            <w:r>
              <w:rPr>
                <w:rFonts w:hint="default" w:ascii="Calibri" w:hAnsi="Calibri" w:cs="Calibri"/>
                <w:spacing w:val="40"/>
                <w:w w:val="115"/>
                <w:sz w:val="18"/>
              </w:rPr>
              <w:t xml:space="preserve"> </w:t>
            </w:r>
            <w:r>
              <w:rPr>
                <w:rFonts w:hint="default" w:ascii="Calibri" w:hAnsi="Calibri" w:cs="Calibri"/>
                <w:w w:val="115"/>
                <w:sz w:val="18"/>
              </w:rPr>
              <w:t>com</w:t>
            </w:r>
            <w:r>
              <w:rPr>
                <w:rFonts w:hint="default" w:ascii="Calibri" w:hAnsi="Calibri" w:cs="Calibri"/>
                <w:spacing w:val="40"/>
                <w:w w:val="115"/>
                <w:sz w:val="18"/>
              </w:rPr>
              <w:t xml:space="preserve"> </w:t>
            </w:r>
            <w:r>
              <w:rPr>
                <w:rFonts w:hint="default" w:ascii="Calibri" w:hAnsi="Calibri" w:cs="Calibri"/>
                <w:w w:val="115"/>
                <w:sz w:val="18"/>
              </w:rPr>
              <w:t xml:space="preserve">a </w:t>
            </w:r>
            <w:r>
              <w:rPr>
                <w:rFonts w:hint="default" w:ascii="Calibri" w:hAnsi="Calibri" w:cs="Calibri"/>
                <w:spacing w:val="-4"/>
                <w:w w:val="115"/>
                <w:sz w:val="18"/>
              </w:rPr>
              <w:t>UnB?</w:t>
            </w:r>
          </w:p>
          <w:p w14:paraId="2581A56C">
            <w:pPr>
              <w:pStyle w:val="10"/>
              <w:tabs>
                <w:tab w:val="left" w:pos="471"/>
              </w:tabs>
              <w:spacing w:before="93"/>
              <w:rPr>
                <w:rFonts w:hint="default" w:ascii="Calibri" w:hAnsi="Calibri" w:cs="Calibri"/>
                <w:sz w:val="18"/>
              </w:rPr>
            </w:pPr>
            <w:r>
              <w:rPr>
                <w:rFonts w:hint="default" w:ascii="Calibri" w:hAnsi="Calibri" w:cs="Calibri"/>
                <w:spacing w:val="-10"/>
                <w:w w:val="110"/>
                <w:sz w:val="18"/>
              </w:rPr>
              <w:t>(</w:t>
            </w:r>
            <w:r>
              <w:rPr>
                <w:rFonts w:hint="default" w:ascii="Calibri" w:hAnsi="Calibri" w:cs="Calibri"/>
                <w:sz w:val="18"/>
              </w:rPr>
              <w:tab/>
            </w:r>
            <w:r>
              <w:rPr>
                <w:rFonts w:hint="default" w:ascii="Calibri" w:hAnsi="Calibri" w:cs="Calibri"/>
                <w:w w:val="110"/>
                <w:sz w:val="18"/>
              </w:rPr>
              <w:t>)</w:t>
            </w:r>
            <w:r>
              <w:rPr>
                <w:rFonts w:hint="default" w:ascii="Calibri" w:hAnsi="Calibri" w:cs="Calibri"/>
                <w:spacing w:val="7"/>
                <w:w w:val="110"/>
                <w:sz w:val="18"/>
              </w:rPr>
              <w:t xml:space="preserve"> </w:t>
            </w:r>
            <w:r>
              <w:rPr>
                <w:rFonts w:hint="default" w:ascii="Calibri" w:hAnsi="Calibri" w:cs="Calibri"/>
                <w:spacing w:val="-5"/>
                <w:w w:val="110"/>
                <w:sz w:val="18"/>
              </w:rPr>
              <w:t>Não</w:t>
            </w:r>
          </w:p>
          <w:p w14:paraId="67E84D7D">
            <w:pPr>
              <w:pStyle w:val="10"/>
              <w:tabs>
                <w:tab w:val="left" w:pos="471"/>
              </w:tabs>
              <w:spacing w:before="106"/>
              <w:rPr>
                <w:rFonts w:hint="default" w:ascii="Calibri" w:hAnsi="Calibri" w:cs="Calibri"/>
                <w:sz w:val="18"/>
              </w:rPr>
            </w:pPr>
            <w:r>
              <w:rPr>
                <w:rFonts w:hint="default" w:ascii="Calibri" w:hAnsi="Calibri" w:cs="Calibri"/>
                <w:spacing w:val="-10"/>
                <w:w w:val="115"/>
                <w:sz w:val="18"/>
              </w:rPr>
              <w:t>(</w:t>
            </w:r>
            <w:r>
              <w:rPr>
                <w:rFonts w:hint="default" w:ascii="Calibri" w:hAnsi="Calibri" w:cs="Calibri"/>
                <w:sz w:val="18"/>
              </w:rPr>
              <w:tab/>
            </w:r>
            <w:r>
              <w:rPr>
                <w:rFonts w:hint="default" w:ascii="Calibri" w:hAnsi="Calibri" w:cs="Calibri"/>
                <w:w w:val="115"/>
                <w:sz w:val="18"/>
              </w:rPr>
              <w:t>)</w:t>
            </w:r>
            <w:r>
              <w:rPr>
                <w:rFonts w:hint="default" w:ascii="Calibri" w:hAnsi="Calibri" w:cs="Calibri"/>
                <w:spacing w:val="14"/>
                <w:w w:val="115"/>
                <w:sz w:val="18"/>
              </w:rPr>
              <w:t xml:space="preserve"> </w:t>
            </w:r>
            <w:r>
              <w:rPr>
                <w:rFonts w:hint="default" w:ascii="Calibri" w:hAnsi="Calibri" w:cs="Calibri"/>
                <w:w w:val="115"/>
                <w:sz w:val="18"/>
              </w:rPr>
              <w:t>Sim</w:t>
            </w:r>
            <w:r>
              <w:rPr>
                <w:rFonts w:hint="default" w:ascii="Calibri" w:hAnsi="Calibri" w:cs="Calibri"/>
                <w:spacing w:val="14"/>
                <w:w w:val="115"/>
                <w:sz w:val="18"/>
              </w:rPr>
              <w:t xml:space="preserve"> </w:t>
            </w:r>
            <w:r>
              <w:rPr>
                <w:rFonts w:hint="default" w:ascii="Calibri" w:hAnsi="Calibri" w:cs="Calibri"/>
                <w:w w:val="115"/>
                <w:sz w:val="18"/>
              </w:rPr>
              <w:t>(neste</w:t>
            </w:r>
            <w:r>
              <w:rPr>
                <w:rFonts w:hint="default" w:ascii="Calibri" w:hAnsi="Calibri" w:cs="Calibri"/>
                <w:spacing w:val="14"/>
                <w:w w:val="115"/>
                <w:sz w:val="18"/>
              </w:rPr>
              <w:t xml:space="preserve"> </w:t>
            </w:r>
            <w:r>
              <w:rPr>
                <w:rFonts w:hint="default" w:ascii="Calibri" w:hAnsi="Calibri" w:cs="Calibri"/>
                <w:w w:val="115"/>
                <w:sz w:val="18"/>
              </w:rPr>
              <w:t>caso,</w:t>
            </w:r>
            <w:r>
              <w:rPr>
                <w:rFonts w:hint="default" w:ascii="Calibri" w:hAnsi="Calibri" w:cs="Calibri"/>
                <w:spacing w:val="14"/>
                <w:w w:val="115"/>
                <w:sz w:val="18"/>
              </w:rPr>
              <w:t xml:space="preserve"> </w:t>
            </w:r>
            <w:r>
              <w:rPr>
                <w:rFonts w:hint="default" w:ascii="Calibri" w:hAnsi="Calibri" w:cs="Calibri"/>
                <w:w w:val="115"/>
                <w:sz w:val="18"/>
              </w:rPr>
              <w:t>responder</w:t>
            </w:r>
            <w:r>
              <w:rPr>
                <w:rFonts w:hint="default" w:ascii="Calibri" w:hAnsi="Calibri" w:cs="Calibri"/>
                <w:spacing w:val="14"/>
                <w:w w:val="115"/>
                <w:sz w:val="18"/>
              </w:rPr>
              <w:t xml:space="preserve"> </w:t>
            </w:r>
            <w:r>
              <w:rPr>
                <w:rFonts w:hint="default" w:ascii="Calibri" w:hAnsi="Calibri" w:cs="Calibri"/>
                <w:w w:val="115"/>
                <w:sz w:val="18"/>
              </w:rPr>
              <w:t>também</w:t>
            </w:r>
            <w:r>
              <w:rPr>
                <w:rFonts w:hint="default" w:ascii="Calibri" w:hAnsi="Calibri" w:cs="Calibri"/>
                <w:spacing w:val="14"/>
                <w:w w:val="115"/>
                <w:sz w:val="18"/>
              </w:rPr>
              <w:t xml:space="preserve"> </w:t>
            </w:r>
            <w:r>
              <w:rPr>
                <w:rFonts w:hint="default" w:ascii="Calibri" w:hAnsi="Calibri" w:cs="Calibri"/>
                <w:w w:val="115"/>
                <w:sz w:val="18"/>
              </w:rPr>
              <w:t>itens</w:t>
            </w:r>
            <w:r>
              <w:rPr>
                <w:rFonts w:hint="default" w:ascii="Calibri" w:hAnsi="Calibri" w:cs="Calibri"/>
                <w:spacing w:val="14"/>
                <w:w w:val="115"/>
                <w:sz w:val="18"/>
              </w:rPr>
              <w:t xml:space="preserve"> </w:t>
            </w:r>
            <w:r>
              <w:rPr>
                <w:rFonts w:hint="default" w:ascii="Calibri" w:hAnsi="Calibri" w:cs="Calibri"/>
                <w:w w:val="115"/>
                <w:sz w:val="18"/>
              </w:rPr>
              <w:t>a</w:t>
            </w:r>
            <w:r>
              <w:rPr>
                <w:rFonts w:hint="default" w:ascii="Calibri" w:hAnsi="Calibri" w:cs="Calibri"/>
                <w:spacing w:val="15"/>
                <w:w w:val="115"/>
                <w:sz w:val="18"/>
              </w:rPr>
              <w:t xml:space="preserve"> </w:t>
            </w:r>
            <w:r>
              <w:rPr>
                <w:rFonts w:hint="default" w:ascii="Calibri" w:hAnsi="Calibri" w:cs="Calibri"/>
                <w:spacing w:val="-2"/>
                <w:w w:val="115"/>
                <w:sz w:val="18"/>
              </w:rPr>
              <w:t>seguir):</w:t>
            </w:r>
          </w:p>
          <w:p w14:paraId="14F74D0C">
            <w:pPr>
              <w:pStyle w:val="10"/>
              <w:tabs>
                <w:tab w:val="left" w:pos="2330"/>
                <w:tab w:val="left" w:pos="3517"/>
                <w:tab w:val="left" w:pos="5112"/>
                <w:tab w:val="left" w:pos="6618"/>
              </w:tabs>
              <w:spacing w:before="107"/>
              <w:ind w:left="476"/>
              <w:rPr>
                <w:rFonts w:hint="default" w:ascii="Calibri" w:hAnsi="Calibri" w:cs="Calibri"/>
                <w:i/>
                <w:sz w:val="18"/>
              </w:rPr>
            </w:pPr>
            <w:r>
              <w:rPr>
                <w:rFonts w:hint="default" w:ascii="Calibri" w:hAnsi="Calibri" w:cs="Calibri"/>
                <w:w w:val="110"/>
                <w:sz w:val="18"/>
              </w:rPr>
              <w:t>Tipo</w:t>
            </w:r>
            <w:r>
              <w:rPr>
                <w:rFonts w:hint="default" w:ascii="Calibri" w:hAnsi="Calibri" w:cs="Calibri"/>
                <w:spacing w:val="25"/>
                <w:w w:val="110"/>
                <w:sz w:val="18"/>
              </w:rPr>
              <w:t xml:space="preserve"> </w:t>
            </w:r>
            <w:r>
              <w:rPr>
                <w:rFonts w:hint="default" w:ascii="Calibri" w:hAnsi="Calibri" w:cs="Calibri"/>
                <w:w w:val="110"/>
                <w:sz w:val="18"/>
              </w:rPr>
              <w:t>de</w:t>
            </w:r>
            <w:r>
              <w:rPr>
                <w:rFonts w:hint="default" w:ascii="Calibri" w:hAnsi="Calibri" w:cs="Calibri"/>
                <w:spacing w:val="26"/>
                <w:w w:val="110"/>
                <w:sz w:val="18"/>
              </w:rPr>
              <w:t xml:space="preserve"> </w:t>
            </w:r>
            <w:r>
              <w:rPr>
                <w:rFonts w:hint="default" w:ascii="Calibri" w:hAnsi="Calibri" w:cs="Calibri"/>
                <w:w w:val="110"/>
                <w:sz w:val="18"/>
              </w:rPr>
              <w:t>vínculo:</w:t>
            </w:r>
            <w:r>
              <w:rPr>
                <w:rFonts w:hint="default" w:ascii="Calibri" w:hAnsi="Calibri" w:cs="Calibri"/>
                <w:spacing w:val="26"/>
                <w:w w:val="110"/>
                <w:sz w:val="18"/>
              </w:rPr>
              <w:t xml:space="preserve"> </w:t>
            </w:r>
            <w:r>
              <w:rPr>
                <w:rFonts w:hint="default" w:ascii="Calibri" w:hAnsi="Calibri" w:cs="Calibri"/>
                <w:spacing w:val="-10"/>
                <w:w w:val="110"/>
                <w:sz w:val="18"/>
              </w:rPr>
              <w:t>(</w:t>
            </w:r>
            <w:r>
              <w:rPr>
                <w:rFonts w:hint="default" w:ascii="Calibri" w:hAnsi="Calibri" w:cs="Calibri"/>
                <w:sz w:val="18"/>
              </w:rPr>
              <w:tab/>
            </w:r>
            <w:r>
              <w:rPr>
                <w:rFonts w:hint="default" w:ascii="Calibri" w:hAnsi="Calibri" w:cs="Calibri"/>
                <w:w w:val="110"/>
                <w:sz w:val="18"/>
              </w:rPr>
              <w:t>)</w:t>
            </w:r>
            <w:r>
              <w:rPr>
                <w:rFonts w:hint="default" w:ascii="Calibri" w:hAnsi="Calibri" w:cs="Calibri"/>
                <w:spacing w:val="23"/>
                <w:w w:val="110"/>
                <w:sz w:val="18"/>
              </w:rPr>
              <w:t xml:space="preserve"> </w:t>
            </w:r>
            <w:r>
              <w:rPr>
                <w:rFonts w:hint="default" w:ascii="Calibri" w:hAnsi="Calibri" w:cs="Calibri"/>
                <w:w w:val="110"/>
                <w:sz w:val="18"/>
              </w:rPr>
              <w:t>efetivo</w:t>
            </w:r>
            <w:r>
              <w:rPr>
                <w:rFonts w:hint="default" w:ascii="Calibri" w:hAnsi="Calibri" w:cs="Calibri"/>
                <w:spacing w:val="77"/>
                <w:w w:val="150"/>
                <w:sz w:val="18"/>
              </w:rPr>
              <w:t xml:space="preserve"> </w:t>
            </w:r>
            <w:r>
              <w:rPr>
                <w:rFonts w:hint="default" w:ascii="Calibri" w:hAnsi="Calibri" w:cs="Calibri"/>
                <w:spacing w:val="-10"/>
                <w:w w:val="110"/>
                <w:sz w:val="18"/>
              </w:rPr>
              <w:t>(</w:t>
            </w:r>
            <w:r>
              <w:rPr>
                <w:rFonts w:hint="default" w:ascii="Calibri" w:hAnsi="Calibri" w:cs="Calibri"/>
                <w:sz w:val="18"/>
              </w:rPr>
              <w:tab/>
            </w:r>
            <w:r>
              <w:rPr>
                <w:rFonts w:hint="default" w:ascii="Calibri" w:hAnsi="Calibri" w:cs="Calibri"/>
                <w:w w:val="110"/>
                <w:sz w:val="18"/>
              </w:rPr>
              <w:t>)</w:t>
            </w:r>
            <w:r>
              <w:rPr>
                <w:rFonts w:hint="default" w:ascii="Calibri" w:hAnsi="Calibri" w:cs="Calibri"/>
                <w:spacing w:val="25"/>
                <w:w w:val="110"/>
                <w:sz w:val="18"/>
              </w:rPr>
              <w:t xml:space="preserve"> </w:t>
            </w:r>
            <w:r>
              <w:rPr>
                <w:rFonts w:hint="default" w:ascii="Calibri" w:hAnsi="Calibri" w:cs="Calibri"/>
                <w:w w:val="110"/>
                <w:sz w:val="18"/>
              </w:rPr>
              <w:t>temporário</w:t>
            </w:r>
            <w:r>
              <w:rPr>
                <w:rFonts w:hint="default" w:ascii="Calibri" w:hAnsi="Calibri" w:cs="Calibri"/>
                <w:spacing w:val="25"/>
                <w:w w:val="110"/>
                <w:sz w:val="18"/>
              </w:rPr>
              <w:t xml:space="preserve">  </w:t>
            </w:r>
            <w:r>
              <w:rPr>
                <w:rFonts w:hint="default" w:ascii="Calibri" w:hAnsi="Calibri" w:cs="Calibri"/>
                <w:spacing w:val="-10"/>
                <w:w w:val="110"/>
                <w:sz w:val="18"/>
              </w:rPr>
              <w:t>(</w:t>
            </w:r>
            <w:r>
              <w:rPr>
                <w:rFonts w:hint="default" w:ascii="Calibri" w:hAnsi="Calibri" w:cs="Calibri"/>
                <w:sz w:val="18"/>
              </w:rPr>
              <w:tab/>
            </w:r>
            <w:r>
              <w:rPr>
                <w:rFonts w:hint="default" w:ascii="Calibri" w:hAnsi="Calibri" w:cs="Calibri"/>
                <w:w w:val="110"/>
                <w:sz w:val="18"/>
              </w:rPr>
              <w:t>)</w:t>
            </w:r>
            <w:r>
              <w:rPr>
                <w:rFonts w:hint="default" w:ascii="Calibri" w:hAnsi="Calibri" w:cs="Calibri"/>
                <w:spacing w:val="21"/>
                <w:w w:val="110"/>
                <w:sz w:val="18"/>
              </w:rPr>
              <w:t xml:space="preserve"> </w:t>
            </w:r>
            <w:r>
              <w:rPr>
                <w:rFonts w:hint="default" w:ascii="Calibri" w:hAnsi="Calibri" w:cs="Calibri"/>
                <w:w w:val="110"/>
                <w:sz w:val="18"/>
              </w:rPr>
              <w:t>voluntário</w:t>
            </w:r>
            <w:r>
              <w:rPr>
                <w:rFonts w:hint="default" w:ascii="Calibri" w:hAnsi="Calibri" w:cs="Calibri"/>
                <w:spacing w:val="71"/>
                <w:w w:val="150"/>
                <w:sz w:val="18"/>
              </w:rPr>
              <w:t xml:space="preserve"> </w:t>
            </w:r>
            <w:r>
              <w:rPr>
                <w:rFonts w:hint="default" w:ascii="Calibri" w:hAnsi="Calibri" w:cs="Calibri"/>
                <w:spacing w:val="-10"/>
                <w:w w:val="110"/>
                <w:sz w:val="18"/>
              </w:rPr>
              <w:t>(</w:t>
            </w:r>
            <w:r>
              <w:rPr>
                <w:rFonts w:hint="default" w:ascii="Calibri" w:hAnsi="Calibri" w:cs="Calibri"/>
                <w:sz w:val="18"/>
              </w:rPr>
              <w:tab/>
            </w:r>
            <w:r>
              <w:rPr>
                <w:rFonts w:hint="default" w:ascii="Calibri" w:hAnsi="Calibri" w:cs="Calibri"/>
                <w:w w:val="110"/>
                <w:sz w:val="18"/>
              </w:rPr>
              <w:t>)</w:t>
            </w:r>
            <w:r>
              <w:rPr>
                <w:rFonts w:hint="default" w:ascii="Calibri" w:hAnsi="Calibri" w:cs="Calibri"/>
                <w:spacing w:val="27"/>
                <w:w w:val="110"/>
                <w:sz w:val="18"/>
              </w:rPr>
              <w:t xml:space="preserve"> </w:t>
            </w:r>
            <w:r>
              <w:rPr>
                <w:rFonts w:hint="default" w:ascii="Calibri" w:hAnsi="Calibri" w:cs="Calibri"/>
                <w:w w:val="110"/>
                <w:sz w:val="18"/>
              </w:rPr>
              <w:t>professor</w:t>
            </w:r>
            <w:r>
              <w:rPr>
                <w:rFonts w:hint="default" w:ascii="Calibri" w:hAnsi="Calibri" w:cs="Calibri"/>
                <w:spacing w:val="27"/>
                <w:w w:val="110"/>
                <w:sz w:val="18"/>
              </w:rPr>
              <w:t xml:space="preserve"> </w:t>
            </w:r>
            <w:r>
              <w:rPr>
                <w:rFonts w:hint="default" w:ascii="Calibri" w:hAnsi="Calibri" w:cs="Calibri"/>
                <w:w w:val="110"/>
                <w:sz w:val="18"/>
              </w:rPr>
              <w:t>emérito</w:t>
            </w:r>
            <w:r>
              <w:rPr>
                <w:rFonts w:hint="default" w:ascii="Calibri" w:hAnsi="Calibri" w:cs="Calibri"/>
                <w:spacing w:val="27"/>
                <w:w w:val="110"/>
                <w:sz w:val="18"/>
              </w:rPr>
              <w:t xml:space="preserve"> </w:t>
            </w:r>
            <w:r>
              <w:rPr>
                <w:rFonts w:hint="default" w:ascii="Calibri" w:hAnsi="Calibri" w:cs="Calibri"/>
                <w:sz w:val="18"/>
              </w:rPr>
              <w:t>/</w:t>
            </w:r>
            <w:r>
              <w:rPr>
                <w:rFonts w:hint="default" w:ascii="Calibri" w:hAnsi="Calibri" w:cs="Calibri"/>
                <w:spacing w:val="27"/>
                <w:w w:val="110"/>
                <w:sz w:val="18"/>
              </w:rPr>
              <w:t xml:space="preserve"> </w:t>
            </w:r>
            <w:r>
              <w:rPr>
                <w:rFonts w:hint="default" w:ascii="Calibri" w:hAnsi="Calibri" w:cs="Calibri"/>
                <w:i/>
                <w:w w:val="110"/>
                <w:sz w:val="18"/>
              </w:rPr>
              <w:t>honoris</w:t>
            </w:r>
            <w:r>
              <w:rPr>
                <w:rFonts w:hint="default" w:ascii="Calibri" w:hAnsi="Calibri" w:cs="Calibri"/>
                <w:i/>
                <w:spacing w:val="27"/>
                <w:w w:val="110"/>
                <w:sz w:val="18"/>
              </w:rPr>
              <w:t xml:space="preserve"> </w:t>
            </w:r>
            <w:r>
              <w:rPr>
                <w:rFonts w:hint="default" w:ascii="Calibri" w:hAnsi="Calibri" w:cs="Calibri"/>
                <w:i/>
                <w:spacing w:val="-2"/>
                <w:w w:val="110"/>
                <w:sz w:val="18"/>
              </w:rPr>
              <w:t>causa*</w:t>
            </w:r>
          </w:p>
          <w:p w14:paraId="78EBF2C2">
            <w:pPr>
              <w:pStyle w:val="10"/>
              <w:tabs>
                <w:tab w:val="left" w:pos="2958"/>
              </w:tabs>
              <w:spacing w:before="106"/>
              <w:ind w:left="476"/>
              <w:rPr>
                <w:rFonts w:hint="default" w:ascii="Calibri" w:hAnsi="Calibri" w:cs="Calibri"/>
                <w:sz w:val="18"/>
              </w:rPr>
            </w:pPr>
            <w:r>
              <w:rPr>
                <w:rFonts w:hint="default" w:ascii="Calibri" w:hAnsi="Calibri" w:cs="Calibri"/>
                <w:w w:val="120"/>
                <w:sz w:val="18"/>
              </w:rPr>
              <w:t xml:space="preserve">Cargo: </w:t>
            </w:r>
            <w:r>
              <w:rPr>
                <w:rFonts w:hint="default" w:ascii="Calibri" w:hAnsi="Calibri" w:cs="Calibri"/>
                <w:sz w:val="18"/>
                <w:u w:val="single"/>
              </w:rPr>
              <w:tab/>
            </w:r>
          </w:p>
          <w:p w14:paraId="75ACF6DB">
            <w:pPr>
              <w:pStyle w:val="10"/>
              <w:tabs>
                <w:tab w:val="left" w:pos="4513"/>
              </w:tabs>
              <w:spacing w:before="107"/>
              <w:ind w:left="476"/>
              <w:rPr>
                <w:rFonts w:hint="default" w:ascii="Calibri" w:hAnsi="Calibri" w:cs="Calibri"/>
                <w:sz w:val="18"/>
              </w:rPr>
            </w:pPr>
            <w:r>
              <w:rPr>
                <w:rFonts w:hint="default" w:ascii="Calibri" w:hAnsi="Calibri" w:cs="Calibri"/>
                <w:w w:val="115"/>
                <w:sz w:val="18"/>
              </w:rPr>
              <w:t>Matrícula</w:t>
            </w:r>
            <w:r>
              <w:rPr>
                <w:rFonts w:hint="default" w:ascii="Calibri" w:hAnsi="Calibri" w:cs="Calibri"/>
                <w:spacing w:val="15"/>
                <w:w w:val="115"/>
                <w:sz w:val="18"/>
              </w:rPr>
              <w:t xml:space="preserve"> </w:t>
            </w:r>
            <w:r>
              <w:rPr>
                <w:rFonts w:hint="default" w:ascii="Calibri" w:hAnsi="Calibri" w:cs="Calibri"/>
                <w:w w:val="115"/>
                <w:sz w:val="18"/>
              </w:rPr>
              <w:t>UnB</w:t>
            </w:r>
            <w:r>
              <w:rPr>
                <w:rFonts w:hint="default" w:ascii="Calibri" w:hAnsi="Calibri" w:cs="Calibri"/>
                <w:spacing w:val="15"/>
                <w:w w:val="115"/>
                <w:sz w:val="18"/>
              </w:rPr>
              <w:t xml:space="preserve"> </w:t>
            </w:r>
            <w:r>
              <w:rPr>
                <w:rFonts w:hint="default" w:ascii="Calibri" w:hAnsi="Calibri" w:cs="Calibri"/>
                <w:w w:val="115"/>
                <w:sz w:val="18"/>
              </w:rPr>
              <w:t>(se</w:t>
            </w:r>
            <w:r>
              <w:rPr>
                <w:rFonts w:hint="default" w:ascii="Calibri" w:hAnsi="Calibri" w:cs="Calibri"/>
                <w:spacing w:val="15"/>
                <w:w w:val="115"/>
                <w:sz w:val="18"/>
              </w:rPr>
              <w:t xml:space="preserve"> </w:t>
            </w:r>
            <w:r>
              <w:rPr>
                <w:rFonts w:hint="default" w:ascii="Calibri" w:hAnsi="Calibri" w:cs="Calibri"/>
                <w:w w:val="115"/>
                <w:sz w:val="18"/>
              </w:rPr>
              <w:t>houver):</w:t>
            </w:r>
            <w:r>
              <w:rPr>
                <w:rFonts w:hint="default" w:ascii="Calibri" w:hAnsi="Calibri" w:cs="Calibri"/>
                <w:spacing w:val="15"/>
                <w:w w:val="115"/>
                <w:sz w:val="18"/>
              </w:rPr>
              <w:t xml:space="preserve"> </w:t>
            </w:r>
            <w:r>
              <w:rPr>
                <w:rFonts w:hint="default" w:ascii="Calibri" w:hAnsi="Calibri" w:cs="Calibri"/>
                <w:sz w:val="18"/>
                <w:u w:val="single"/>
              </w:rPr>
              <w:tab/>
            </w:r>
          </w:p>
        </w:tc>
      </w:tr>
      <w:tr w14:paraId="54B3A4B9">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2104" w:hRule="atLeast"/>
        </w:trPr>
        <w:tc>
          <w:tcPr>
            <w:tcW w:w="10576" w:type="dxa"/>
            <w:gridSpan w:val="2"/>
            <w:tcBorders>
              <w:top w:val="single" w:color="D3D3D3" w:sz="6" w:space="0"/>
              <w:bottom w:val="single" w:color="D3D3D3" w:sz="6" w:space="0"/>
            </w:tcBorders>
          </w:tcPr>
          <w:p w14:paraId="62D9D517">
            <w:pPr>
              <w:pStyle w:val="10"/>
              <w:spacing w:line="364" w:lineRule="auto"/>
              <w:ind w:right="6903"/>
              <w:jc w:val="both"/>
              <w:rPr>
                <w:rFonts w:hint="default" w:ascii="Calibri" w:hAnsi="Calibri" w:cs="Calibri"/>
                <w:sz w:val="18"/>
              </w:rPr>
            </w:pPr>
            <w:r>
              <w:rPr>
                <w:rFonts w:hint="default" w:ascii="Calibri" w:hAnsi="Calibri" w:cs="Calibri"/>
                <w:w w:val="115"/>
                <w:sz w:val="18"/>
              </w:rPr>
              <w:t>É servidor(a) aposentado(a)* da UnB? (</w:t>
            </w:r>
            <w:r>
              <w:rPr>
                <w:rFonts w:hint="default" w:ascii="Calibri" w:hAnsi="Calibri" w:cs="Calibri"/>
                <w:spacing w:val="80"/>
                <w:w w:val="115"/>
                <w:sz w:val="18"/>
              </w:rPr>
              <w:t xml:space="preserve">  </w:t>
            </w:r>
            <w:r>
              <w:rPr>
                <w:rFonts w:hint="default" w:ascii="Calibri" w:hAnsi="Calibri" w:cs="Calibri"/>
                <w:w w:val="115"/>
                <w:sz w:val="18"/>
              </w:rPr>
              <w:t>) Não</w:t>
            </w:r>
          </w:p>
          <w:p w14:paraId="0076DA93">
            <w:pPr>
              <w:pStyle w:val="10"/>
              <w:spacing w:before="1" w:line="364" w:lineRule="auto"/>
              <w:ind w:left="476" w:right="5171" w:hanging="369"/>
              <w:jc w:val="both"/>
              <w:rPr>
                <w:rFonts w:hint="default" w:ascii="Calibri" w:hAnsi="Calibri" w:cs="Calibri"/>
                <w:sz w:val="18"/>
              </w:rPr>
            </w:pPr>
            <w:r>
              <w:rPr>
                <w:rFonts w:hint="default" w:ascii="Calibri" w:hAnsi="Calibri" w:cs="Calibri"/>
                <w:w w:val="105"/>
                <w:sz w:val="18"/>
              </w:rPr>
              <w:t>(</w:t>
            </w:r>
            <w:r>
              <w:rPr>
                <w:rFonts w:hint="default" w:ascii="Calibri" w:hAnsi="Calibri" w:cs="Calibri"/>
                <w:spacing w:val="80"/>
                <w:w w:val="150"/>
                <w:sz w:val="18"/>
              </w:rPr>
              <w:t xml:space="preserve">  </w:t>
            </w:r>
            <w:r>
              <w:rPr>
                <w:rFonts w:hint="default" w:ascii="Calibri" w:hAnsi="Calibri" w:cs="Calibri"/>
                <w:w w:val="105"/>
                <w:sz w:val="18"/>
              </w:rPr>
              <w:t>)</w:t>
            </w:r>
            <w:r>
              <w:rPr>
                <w:rFonts w:hint="default" w:ascii="Calibri" w:hAnsi="Calibri" w:cs="Calibri"/>
                <w:spacing w:val="40"/>
                <w:w w:val="105"/>
                <w:sz w:val="18"/>
              </w:rPr>
              <w:t xml:space="preserve"> </w:t>
            </w:r>
            <w:r>
              <w:rPr>
                <w:rFonts w:hint="default" w:ascii="Calibri" w:hAnsi="Calibri" w:cs="Calibri"/>
                <w:w w:val="105"/>
                <w:sz w:val="18"/>
              </w:rPr>
              <w:t>Sim</w:t>
            </w:r>
            <w:r>
              <w:rPr>
                <w:rFonts w:hint="default" w:ascii="Calibri" w:hAnsi="Calibri" w:cs="Calibri"/>
                <w:spacing w:val="40"/>
                <w:w w:val="105"/>
                <w:sz w:val="18"/>
              </w:rPr>
              <w:t xml:space="preserve"> </w:t>
            </w:r>
            <w:r>
              <w:rPr>
                <w:rFonts w:hint="default" w:ascii="Calibri" w:hAnsi="Calibri" w:cs="Calibri"/>
                <w:w w:val="105"/>
                <w:sz w:val="18"/>
              </w:rPr>
              <w:t>(neste</w:t>
            </w:r>
            <w:r>
              <w:rPr>
                <w:rFonts w:hint="default" w:ascii="Calibri" w:hAnsi="Calibri" w:cs="Calibri"/>
                <w:spacing w:val="40"/>
                <w:w w:val="105"/>
                <w:sz w:val="18"/>
              </w:rPr>
              <w:t xml:space="preserve"> </w:t>
            </w:r>
            <w:r>
              <w:rPr>
                <w:rFonts w:hint="default" w:ascii="Calibri" w:hAnsi="Calibri" w:cs="Calibri"/>
                <w:w w:val="105"/>
                <w:sz w:val="18"/>
              </w:rPr>
              <w:t>caso,</w:t>
            </w:r>
            <w:r>
              <w:rPr>
                <w:rFonts w:hint="default" w:ascii="Calibri" w:hAnsi="Calibri" w:cs="Calibri"/>
                <w:spacing w:val="40"/>
                <w:w w:val="105"/>
                <w:sz w:val="18"/>
              </w:rPr>
              <w:t xml:space="preserve"> </w:t>
            </w:r>
            <w:r>
              <w:rPr>
                <w:rFonts w:hint="default" w:ascii="Calibri" w:hAnsi="Calibri" w:cs="Calibri"/>
                <w:w w:val="105"/>
                <w:sz w:val="18"/>
              </w:rPr>
              <w:t>responder</w:t>
            </w:r>
            <w:r>
              <w:rPr>
                <w:rFonts w:hint="default" w:ascii="Calibri" w:hAnsi="Calibri" w:cs="Calibri"/>
                <w:spacing w:val="40"/>
                <w:w w:val="105"/>
                <w:sz w:val="18"/>
              </w:rPr>
              <w:t xml:space="preserve"> </w:t>
            </w:r>
            <w:r>
              <w:rPr>
                <w:rFonts w:hint="default" w:ascii="Calibri" w:hAnsi="Calibri" w:cs="Calibri"/>
                <w:w w:val="105"/>
                <w:sz w:val="18"/>
              </w:rPr>
              <w:t>também</w:t>
            </w:r>
            <w:r>
              <w:rPr>
                <w:rFonts w:hint="default" w:ascii="Calibri" w:hAnsi="Calibri" w:cs="Calibri"/>
                <w:spacing w:val="40"/>
                <w:w w:val="105"/>
                <w:sz w:val="18"/>
              </w:rPr>
              <w:t xml:space="preserve"> </w:t>
            </w:r>
            <w:r>
              <w:rPr>
                <w:rFonts w:hint="default" w:ascii="Calibri" w:hAnsi="Calibri" w:cs="Calibri"/>
                <w:w w:val="105"/>
                <w:sz w:val="18"/>
              </w:rPr>
              <w:t>item</w:t>
            </w:r>
            <w:r>
              <w:rPr>
                <w:rFonts w:hint="default" w:ascii="Calibri" w:hAnsi="Calibri" w:cs="Calibri"/>
                <w:spacing w:val="40"/>
                <w:w w:val="105"/>
                <w:sz w:val="18"/>
              </w:rPr>
              <w:t xml:space="preserve"> </w:t>
            </w:r>
            <w:r>
              <w:rPr>
                <w:rFonts w:hint="default" w:ascii="Calibri" w:hAnsi="Calibri" w:cs="Calibri"/>
                <w:w w:val="105"/>
                <w:sz w:val="18"/>
              </w:rPr>
              <w:t>a</w:t>
            </w:r>
            <w:r>
              <w:rPr>
                <w:rFonts w:hint="default" w:ascii="Calibri" w:hAnsi="Calibri" w:cs="Calibri"/>
                <w:spacing w:val="40"/>
                <w:w w:val="105"/>
                <w:sz w:val="18"/>
              </w:rPr>
              <w:t xml:space="preserve"> </w:t>
            </w:r>
            <w:r>
              <w:rPr>
                <w:rFonts w:hint="default" w:ascii="Calibri" w:hAnsi="Calibri" w:cs="Calibri"/>
                <w:w w:val="105"/>
                <w:sz w:val="18"/>
              </w:rPr>
              <w:t>seguir): Data</w:t>
            </w:r>
            <w:r>
              <w:rPr>
                <w:rFonts w:hint="default" w:ascii="Calibri" w:hAnsi="Calibri" w:cs="Calibri"/>
                <w:spacing w:val="33"/>
                <w:w w:val="105"/>
                <w:sz w:val="18"/>
              </w:rPr>
              <w:t xml:space="preserve"> </w:t>
            </w:r>
            <w:r>
              <w:rPr>
                <w:rFonts w:hint="default" w:ascii="Calibri" w:hAnsi="Calibri" w:cs="Calibri"/>
                <w:w w:val="105"/>
                <w:sz w:val="18"/>
              </w:rPr>
              <w:t>da</w:t>
            </w:r>
            <w:r>
              <w:rPr>
                <w:rFonts w:hint="default" w:ascii="Calibri" w:hAnsi="Calibri" w:cs="Calibri"/>
                <w:spacing w:val="33"/>
                <w:w w:val="105"/>
                <w:sz w:val="18"/>
              </w:rPr>
              <w:t xml:space="preserve"> </w:t>
            </w:r>
            <w:r>
              <w:rPr>
                <w:rFonts w:hint="default" w:ascii="Calibri" w:hAnsi="Calibri" w:cs="Calibri"/>
                <w:w w:val="105"/>
                <w:sz w:val="18"/>
              </w:rPr>
              <w:t>aposentadoria:</w:t>
            </w:r>
            <w:r>
              <w:rPr>
                <w:rFonts w:hint="default" w:ascii="Calibri" w:hAnsi="Calibri" w:cs="Calibri"/>
                <w:spacing w:val="15"/>
                <w:w w:val="105"/>
                <w:sz w:val="18"/>
              </w:rPr>
              <w:t xml:space="preserve"> </w:t>
            </w:r>
            <w:r>
              <w:rPr>
                <w:rFonts w:hint="default" w:ascii="Calibri" w:hAnsi="Calibri" w:cs="Calibri"/>
                <w:spacing w:val="80"/>
                <w:w w:val="105"/>
                <w:sz w:val="18"/>
                <w:u w:val="single"/>
              </w:rPr>
              <w:t xml:space="preserve">   </w:t>
            </w:r>
            <w:r>
              <w:rPr>
                <w:rFonts w:hint="default" w:ascii="Calibri" w:hAnsi="Calibri" w:cs="Calibri"/>
                <w:w w:val="105"/>
                <w:sz w:val="18"/>
                <w:u w:val="single"/>
              </w:rPr>
              <w:t>/</w:t>
            </w:r>
            <w:r>
              <w:rPr>
                <w:rFonts w:hint="default" w:ascii="Calibri" w:hAnsi="Calibri" w:cs="Calibri"/>
                <w:spacing w:val="80"/>
                <w:w w:val="105"/>
                <w:sz w:val="18"/>
                <w:u w:val="single"/>
              </w:rPr>
              <w:t xml:space="preserve">   </w:t>
            </w:r>
            <w:r>
              <w:rPr>
                <w:rFonts w:hint="default" w:ascii="Calibri" w:hAnsi="Calibri" w:cs="Calibri"/>
                <w:w w:val="105"/>
                <w:sz w:val="18"/>
                <w:u w:val="single"/>
              </w:rPr>
              <w:t>/</w:t>
            </w:r>
            <w:r>
              <w:rPr>
                <w:rFonts w:hint="default" w:ascii="Calibri" w:hAnsi="Calibri" w:cs="Calibri"/>
                <w:spacing w:val="80"/>
                <w:w w:val="105"/>
                <w:sz w:val="18"/>
                <w:u w:val="single"/>
              </w:rPr>
              <w:t xml:space="preserve">   </w:t>
            </w:r>
          </w:p>
          <w:p w14:paraId="5D680C8C">
            <w:pPr>
              <w:pStyle w:val="10"/>
              <w:spacing w:before="0" w:line="256" w:lineRule="auto"/>
              <w:ind w:right="94"/>
              <w:jc w:val="both"/>
              <w:rPr>
                <w:rFonts w:hint="default" w:ascii="Calibri" w:hAnsi="Calibri" w:cs="Calibri"/>
                <w:sz w:val="18"/>
              </w:rPr>
            </w:pPr>
            <w:r>
              <w:rPr>
                <w:rFonts w:hint="default" w:ascii="Calibri" w:hAnsi="Calibri" w:cs="Calibri"/>
                <w:w w:val="115"/>
                <w:sz w:val="18"/>
              </w:rPr>
              <w:t>*Observação:</w:t>
            </w:r>
            <w:r>
              <w:rPr>
                <w:rFonts w:hint="default" w:ascii="Calibri" w:hAnsi="Calibri" w:cs="Calibri"/>
                <w:spacing w:val="40"/>
                <w:w w:val="115"/>
                <w:sz w:val="18"/>
              </w:rPr>
              <w:t xml:space="preserve"> </w:t>
            </w:r>
            <w:r>
              <w:rPr>
                <w:rFonts w:hint="default" w:ascii="Calibri" w:hAnsi="Calibri" w:cs="Calibri"/>
                <w:w w:val="115"/>
                <w:sz w:val="18"/>
              </w:rPr>
              <w:t>caso</w:t>
            </w:r>
            <w:r>
              <w:rPr>
                <w:rFonts w:hint="default" w:ascii="Calibri" w:hAnsi="Calibri" w:cs="Calibri"/>
                <w:spacing w:val="40"/>
                <w:w w:val="115"/>
                <w:sz w:val="18"/>
              </w:rPr>
              <w:t xml:space="preserve"> </w:t>
            </w:r>
            <w:r>
              <w:rPr>
                <w:rFonts w:hint="default" w:ascii="Calibri" w:hAnsi="Calibri" w:cs="Calibri"/>
                <w:w w:val="115"/>
                <w:sz w:val="18"/>
              </w:rPr>
              <w:t>seja</w:t>
            </w:r>
            <w:r>
              <w:rPr>
                <w:rFonts w:hint="default" w:ascii="Calibri" w:hAnsi="Calibri" w:cs="Calibri"/>
                <w:spacing w:val="40"/>
                <w:w w:val="115"/>
                <w:sz w:val="18"/>
              </w:rPr>
              <w:t xml:space="preserve"> </w:t>
            </w:r>
            <w:r>
              <w:rPr>
                <w:rFonts w:hint="default" w:ascii="Calibri" w:hAnsi="Calibri" w:cs="Calibri"/>
                <w:w w:val="115"/>
                <w:sz w:val="18"/>
              </w:rPr>
              <w:t>orientador(a)</w:t>
            </w:r>
            <w:r>
              <w:rPr>
                <w:rFonts w:hint="default" w:ascii="Calibri" w:hAnsi="Calibri" w:cs="Calibri"/>
                <w:spacing w:val="40"/>
                <w:w w:val="115"/>
                <w:sz w:val="18"/>
              </w:rPr>
              <w:t xml:space="preserve"> </w:t>
            </w:r>
            <w:r>
              <w:rPr>
                <w:rFonts w:hint="default" w:ascii="Calibri" w:hAnsi="Calibri" w:cs="Calibri"/>
                <w:w w:val="115"/>
                <w:sz w:val="18"/>
              </w:rPr>
              <w:t>credenciado(a)</w:t>
            </w:r>
            <w:r>
              <w:rPr>
                <w:rFonts w:hint="default" w:ascii="Calibri" w:hAnsi="Calibri" w:cs="Calibri"/>
                <w:spacing w:val="40"/>
                <w:w w:val="115"/>
                <w:sz w:val="18"/>
              </w:rPr>
              <w:t xml:space="preserve"> </w:t>
            </w:r>
            <w:r>
              <w:rPr>
                <w:rFonts w:hint="default" w:ascii="Calibri" w:hAnsi="Calibri" w:cs="Calibri"/>
                <w:w w:val="115"/>
                <w:sz w:val="18"/>
              </w:rPr>
              <w:t>no</w:t>
            </w:r>
            <w:r>
              <w:rPr>
                <w:rFonts w:hint="default" w:ascii="Calibri" w:hAnsi="Calibri" w:cs="Calibri"/>
                <w:spacing w:val="40"/>
                <w:w w:val="115"/>
                <w:sz w:val="18"/>
              </w:rPr>
              <w:t xml:space="preserve"> </w:t>
            </w:r>
            <w:r>
              <w:rPr>
                <w:rFonts w:hint="default" w:ascii="Calibri" w:hAnsi="Calibri" w:cs="Calibri"/>
                <w:w w:val="115"/>
                <w:sz w:val="18"/>
              </w:rPr>
              <w:t>Programa</w:t>
            </w:r>
            <w:r>
              <w:rPr>
                <w:rFonts w:hint="default" w:ascii="Calibri" w:hAnsi="Calibri" w:cs="Calibri"/>
                <w:spacing w:val="40"/>
                <w:w w:val="115"/>
                <w:sz w:val="18"/>
              </w:rPr>
              <w:t xml:space="preserve"> </w:t>
            </w:r>
            <w:r>
              <w:rPr>
                <w:rFonts w:hint="default" w:ascii="Calibri" w:hAnsi="Calibri" w:cs="Calibri"/>
                <w:w w:val="115"/>
                <w:sz w:val="18"/>
              </w:rPr>
              <w:t>de</w:t>
            </w:r>
            <w:r>
              <w:rPr>
                <w:rFonts w:hint="default" w:ascii="Calibri" w:hAnsi="Calibri" w:cs="Calibri"/>
                <w:spacing w:val="40"/>
                <w:w w:val="115"/>
                <w:sz w:val="18"/>
              </w:rPr>
              <w:t xml:space="preserve"> </w:t>
            </w:r>
            <w:r>
              <w:rPr>
                <w:rFonts w:hint="default" w:ascii="Calibri" w:hAnsi="Calibri" w:cs="Calibri"/>
                <w:w w:val="115"/>
                <w:sz w:val="18"/>
              </w:rPr>
              <w:t>Pós-Graduação,</w:t>
            </w:r>
            <w:r>
              <w:rPr>
                <w:rFonts w:hint="default" w:ascii="Calibri" w:hAnsi="Calibri" w:cs="Calibri"/>
                <w:spacing w:val="40"/>
                <w:w w:val="115"/>
                <w:sz w:val="18"/>
              </w:rPr>
              <w:t xml:space="preserve"> </w:t>
            </w:r>
            <w:r>
              <w:rPr>
                <w:rFonts w:hint="default" w:ascii="Calibri" w:hAnsi="Calibri" w:cs="Calibri"/>
                <w:w w:val="115"/>
                <w:sz w:val="18"/>
              </w:rPr>
              <w:t>poderá</w:t>
            </w:r>
            <w:r>
              <w:rPr>
                <w:rFonts w:hint="default" w:ascii="Calibri" w:hAnsi="Calibri" w:cs="Calibri"/>
                <w:spacing w:val="40"/>
                <w:w w:val="115"/>
                <w:sz w:val="18"/>
              </w:rPr>
              <w:t xml:space="preserve"> </w:t>
            </w:r>
            <w:r>
              <w:rPr>
                <w:rFonts w:hint="default" w:ascii="Calibri" w:hAnsi="Calibri" w:cs="Calibri"/>
                <w:w w:val="115"/>
                <w:sz w:val="18"/>
              </w:rPr>
              <w:t>anexar</w:t>
            </w:r>
            <w:r>
              <w:rPr>
                <w:rFonts w:hint="default" w:ascii="Calibri" w:hAnsi="Calibri" w:cs="Calibri"/>
                <w:spacing w:val="40"/>
                <w:w w:val="115"/>
                <w:sz w:val="18"/>
              </w:rPr>
              <w:t xml:space="preserve"> </w:t>
            </w:r>
            <w:r>
              <w:rPr>
                <w:rFonts w:hint="default" w:ascii="Calibri" w:hAnsi="Calibri" w:cs="Calibri"/>
                <w:w w:val="115"/>
                <w:sz w:val="18"/>
              </w:rPr>
              <w:t>ao processo o respectivo ato de credenciamento expedido pelo Decanato de Pós-Graduação para atendimento do disposto no parágrafo único do Art. 6º da Resolução CEPE n. 0047/2022.</w:t>
            </w:r>
          </w:p>
        </w:tc>
      </w:tr>
      <w:tr w14:paraId="21B6E622">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770" w:hRule="atLeast"/>
        </w:trPr>
        <w:tc>
          <w:tcPr>
            <w:tcW w:w="10576" w:type="dxa"/>
            <w:gridSpan w:val="2"/>
            <w:tcBorders>
              <w:top w:val="single" w:color="D3D3D3" w:sz="6" w:space="0"/>
              <w:bottom w:val="nil"/>
            </w:tcBorders>
          </w:tcPr>
          <w:p w14:paraId="3F3BBC89">
            <w:pPr>
              <w:pStyle w:val="10"/>
              <w:tabs>
                <w:tab w:val="left" w:pos="471"/>
              </w:tabs>
              <w:spacing w:line="364" w:lineRule="auto"/>
              <w:ind w:right="3617"/>
              <w:rPr>
                <w:rFonts w:hint="default" w:ascii="Calibri" w:hAnsi="Calibri" w:cs="Calibri"/>
                <w:sz w:val="18"/>
              </w:rPr>
            </w:pPr>
            <w:r>
              <w:rPr>
                <w:rFonts w:hint="default" w:ascii="Calibri" w:hAnsi="Calibri" w:cs="Calibri"/>
                <w:w w:val="115"/>
                <w:sz w:val="18"/>
              </w:rPr>
              <w:t>Manterá</w:t>
            </w:r>
            <w:r>
              <w:rPr>
                <w:rFonts w:hint="default" w:ascii="Calibri" w:hAnsi="Calibri" w:cs="Calibri"/>
                <w:spacing w:val="17"/>
                <w:w w:val="115"/>
                <w:sz w:val="18"/>
              </w:rPr>
              <w:t xml:space="preserve"> </w:t>
            </w:r>
            <w:r>
              <w:rPr>
                <w:rFonts w:hint="default" w:ascii="Calibri" w:hAnsi="Calibri" w:cs="Calibri"/>
                <w:w w:val="115"/>
                <w:sz w:val="18"/>
              </w:rPr>
              <w:t>vínculo</w:t>
            </w:r>
            <w:r>
              <w:rPr>
                <w:rFonts w:hint="default" w:ascii="Calibri" w:hAnsi="Calibri" w:cs="Calibri"/>
                <w:spacing w:val="17"/>
                <w:w w:val="115"/>
                <w:sz w:val="18"/>
              </w:rPr>
              <w:t xml:space="preserve"> </w:t>
            </w:r>
            <w:r>
              <w:rPr>
                <w:rFonts w:hint="default" w:ascii="Calibri" w:hAnsi="Calibri" w:cs="Calibri"/>
                <w:w w:val="115"/>
                <w:sz w:val="18"/>
              </w:rPr>
              <w:t>empregatício</w:t>
            </w:r>
            <w:r>
              <w:rPr>
                <w:rFonts w:hint="default" w:ascii="Calibri" w:hAnsi="Calibri" w:cs="Calibri"/>
                <w:spacing w:val="17"/>
                <w:w w:val="115"/>
                <w:sz w:val="18"/>
              </w:rPr>
              <w:t xml:space="preserve"> </w:t>
            </w:r>
            <w:r>
              <w:rPr>
                <w:rFonts w:hint="default" w:ascii="Calibri" w:hAnsi="Calibri" w:cs="Calibri"/>
                <w:w w:val="115"/>
                <w:sz w:val="18"/>
              </w:rPr>
              <w:t>com</w:t>
            </w:r>
            <w:r>
              <w:rPr>
                <w:rFonts w:hint="default" w:ascii="Calibri" w:hAnsi="Calibri" w:cs="Calibri"/>
                <w:spacing w:val="17"/>
                <w:w w:val="115"/>
                <w:sz w:val="18"/>
              </w:rPr>
              <w:t xml:space="preserve"> </w:t>
            </w:r>
            <w:r>
              <w:rPr>
                <w:rFonts w:hint="default" w:ascii="Calibri" w:hAnsi="Calibri" w:cs="Calibri"/>
                <w:w w:val="115"/>
                <w:sz w:val="18"/>
              </w:rPr>
              <w:t>outra</w:t>
            </w:r>
            <w:r>
              <w:rPr>
                <w:rFonts w:hint="default" w:ascii="Calibri" w:hAnsi="Calibri" w:cs="Calibri"/>
                <w:spacing w:val="17"/>
                <w:w w:val="115"/>
                <w:sz w:val="18"/>
              </w:rPr>
              <w:t xml:space="preserve"> </w:t>
            </w:r>
            <w:r>
              <w:rPr>
                <w:rFonts w:hint="default" w:ascii="Calibri" w:hAnsi="Calibri" w:cs="Calibri"/>
                <w:w w:val="115"/>
                <w:sz w:val="18"/>
              </w:rPr>
              <w:t>Instituição,</w:t>
            </w:r>
            <w:r>
              <w:rPr>
                <w:rFonts w:hint="default" w:ascii="Calibri" w:hAnsi="Calibri" w:cs="Calibri"/>
                <w:spacing w:val="17"/>
                <w:w w:val="115"/>
                <w:sz w:val="18"/>
              </w:rPr>
              <w:t xml:space="preserve"> </w:t>
            </w:r>
            <w:r>
              <w:rPr>
                <w:rFonts w:hint="default" w:ascii="Calibri" w:hAnsi="Calibri" w:cs="Calibri"/>
                <w:w w:val="115"/>
                <w:sz w:val="18"/>
              </w:rPr>
              <w:t>pública</w:t>
            </w:r>
            <w:r>
              <w:rPr>
                <w:rFonts w:hint="default" w:ascii="Calibri" w:hAnsi="Calibri" w:cs="Calibri"/>
                <w:spacing w:val="17"/>
                <w:w w:val="115"/>
                <w:sz w:val="18"/>
              </w:rPr>
              <w:t xml:space="preserve"> </w:t>
            </w:r>
            <w:r>
              <w:rPr>
                <w:rFonts w:hint="default" w:ascii="Calibri" w:hAnsi="Calibri" w:cs="Calibri"/>
                <w:w w:val="115"/>
                <w:sz w:val="18"/>
              </w:rPr>
              <w:t>ou</w:t>
            </w:r>
            <w:r>
              <w:rPr>
                <w:rFonts w:hint="default" w:ascii="Calibri" w:hAnsi="Calibri" w:cs="Calibri"/>
                <w:spacing w:val="17"/>
                <w:w w:val="115"/>
                <w:sz w:val="18"/>
              </w:rPr>
              <w:t xml:space="preserve"> </w:t>
            </w:r>
            <w:r>
              <w:rPr>
                <w:rFonts w:hint="default" w:ascii="Calibri" w:hAnsi="Calibri" w:cs="Calibri"/>
                <w:w w:val="115"/>
                <w:sz w:val="18"/>
              </w:rPr>
              <w:t xml:space="preserve">privada? </w:t>
            </w:r>
            <w:r>
              <w:rPr>
                <w:rFonts w:hint="default" w:ascii="Calibri" w:hAnsi="Calibri" w:cs="Calibri"/>
                <w:spacing w:val="-10"/>
                <w:w w:val="115"/>
                <w:sz w:val="18"/>
              </w:rPr>
              <w:t>(</w:t>
            </w:r>
            <w:r>
              <w:rPr>
                <w:rFonts w:hint="default" w:ascii="Calibri" w:hAnsi="Calibri" w:cs="Calibri"/>
                <w:sz w:val="18"/>
              </w:rPr>
              <w:tab/>
            </w:r>
            <w:r>
              <w:rPr>
                <w:rFonts w:hint="default" w:ascii="Calibri" w:hAnsi="Calibri" w:cs="Calibri"/>
                <w:w w:val="115"/>
                <w:sz w:val="18"/>
              </w:rPr>
              <w:t>) Não</w:t>
            </w:r>
          </w:p>
        </w:tc>
      </w:tr>
    </w:tbl>
    <w:p w14:paraId="1556DCDD">
      <w:pPr>
        <w:pStyle w:val="10"/>
        <w:spacing w:after="0" w:line="364" w:lineRule="auto"/>
        <w:rPr>
          <w:sz w:val="18"/>
        </w:rPr>
        <w:sectPr>
          <w:footerReference r:id="rId5" w:type="default"/>
          <w:type w:val="continuous"/>
          <w:pgSz w:w="11900" w:h="16840"/>
          <w:pgMar w:top="640" w:right="566" w:bottom="380" w:left="566" w:header="0" w:footer="181" w:gutter="0"/>
          <w:pgNumType w:start="1"/>
          <w:cols w:space="720" w:num="1"/>
        </w:sectPr>
      </w:pPr>
    </w:p>
    <w:p w14:paraId="162EDA3F">
      <w:pPr>
        <w:pStyle w:val="5"/>
        <w:spacing w:before="5"/>
        <w:rPr>
          <w:rFonts w:ascii="Cambria"/>
          <w:b/>
          <w:sz w:val="2"/>
        </w:rPr>
      </w:pPr>
    </w:p>
    <w:tbl>
      <w:tblPr>
        <w:tblStyle w:val="4"/>
        <w:tblW w:w="0" w:type="auto"/>
        <w:tblInd w:w="96" w:type="dxa"/>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Layout w:type="fixed"/>
        <w:tblCellMar>
          <w:top w:w="0" w:type="dxa"/>
          <w:left w:w="0" w:type="dxa"/>
          <w:bottom w:w="0" w:type="dxa"/>
          <w:right w:w="0" w:type="dxa"/>
        </w:tblCellMar>
      </w:tblPr>
      <w:tblGrid>
        <w:gridCol w:w="10575"/>
      </w:tblGrid>
      <w:tr w14:paraId="784DB4D2">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328" w:hRule="atLeast"/>
        </w:trPr>
        <w:tc>
          <w:tcPr>
            <w:tcW w:w="10575" w:type="dxa"/>
            <w:tcBorders>
              <w:top w:val="nil"/>
              <w:bottom w:val="double" w:color="D3D3D3" w:sz="6" w:space="0"/>
            </w:tcBorders>
          </w:tcPr>
          <w:p w14:paraId="4528575C">
            <w:pPr>
              <w:pStyle w:val="10"/>
              <w:tabs>
                <w:tab w:val="left" w:pos="471"/>
                <w:tab w:val="left" w:pos="6039"/>
              </w:tabs>
              <w:spacing w:before="7"/>
              <w:rPr>
                <w:rFonts w:hint="default" w:ascii="Calibri" w:hAnsi="Calibri" w:cs="Calibri"/>
                <w:sz w:val="18"/>
              </w:rPr>
            </w:pPr>
            <w:r>
              <w:rPr>
                <w:rFonts w:hint="default" w:ascii="Calibri" w:hAnsi="Calibri" w:cs="Calibri"/>
                <w:spacing w:val="-10"/>
                <w:w w:val="115"/>
                <w:sz w:val="18"/>
              </w:rPr>
              <w:t>(</w:t>
            </w:r>
            <w:r>
              <w:rPr>
                <w:rFonts w:hint="default" w:ascii="Calibri" w:hAnsi="Calibri" w:cs="Calibri"/>
                <w:sz w:val="18"/>
              </w:rPr>
              <w:tab/>
            </w:r>
            <w:r>
              <w:rPr>
                <w:rFonts w:hint="default" w:ascii="Calibri" w:hAnsi="Calibri" w:cs="Calibri"/>
                <w:w w:val="115"/>
                <w:sz w:val="18"/>
              </w:rPr>
              <w:t xml:space="preserve">) Sim. Instituição: </w:t>
            </w:r>
            <w:r>
              <w:rPr>
                <w:rFonts w:hint="default" w:ascii="Calibri" w:hAnsi="Calibri" w:cs="Calibri"/>
                <w:sz w:val="18"/>
                <w:u w:val="single"/>
              </w:rPr>
              <w:tab/>
            </w:r>
          </w:p>
        </w:tc>
      </w:tr>
      <w:tr w14:paraId="354ED04D">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396" w:hRule="atLeast"/>
        </w:trPr>
        <w:tc>
          <w:tcPr>
            <w:tcW w:w="10575" w:type="dxa"/>
            <w:tcBorders>
              <w:top w:val="double" w:color="D3D3D3" w:sz="6" w:space="0"/>
            </w:tcBorders>
          </w:tcPr>
          <w:p w14:paraId="68DE2CAC">
            <w:pPr>
              <w:pStyle w:val="10"/>
              <w:tabs>
                <w:tab w:val="left" w:pos="515"/>
              </w:tabs>
              <w:spacing w:before="77"/>
              <w:rPr>
                <w:rFonts w:hint="default" w:ascii="Calibri" w:hAnsi="Calibri" w:cs="Calibri"/>
                <w:b/>
                <w:sz w:val="18"/>
              </w:rPr>
            </w:pPr>
            <w:r>
              <w:rPr>
                <w:rFonts w:hint="default" w:ascii="Calibri" w:hAnsi="Calibri" w:cs="Calibri"/>
                <w:b/>
                <w:spacing w:val="-10"/>
                <w:w w:val="120"/>
                <w:sz w:val="18"/>
              </w:rPr>
              <w:t>(</w:t>
            </w:r>
            <w:r>
              <w:rPr>
                <w:rFonts w:hint="default" w:ascii="Calibri" w:hAnsi="Calibri" w:cs="Calibri"/>
                <w:b/>
                <w:sz w:val="18"/>
              </w:rPr>
              <w:tab/>
            </w:r>
            <w:r>
              <w:rPr>
                <w:rFonts w:hint="default" w:ascii="Calibri" w:hAnsi="Calibri" w:cs="Calibri"/>
                <w:b/>
                <w:w w:val="120"/>
                <w:sz w:val="18"/>
              </w:rPr>
              <w:t>)</w:t>
            </w:r>
            <w:r>
              <w:rPr>
                <w:rFonts w:hint="default" w:ascii="Calibri" w:hAnsi="Calibri" w:cs="Calibri"/>
                <w:b/>
                <w:spacing w:val="25"/>
                <w:w w:val="120"/>
                <w:sz w:val="18"/>
              </w:rPr>
              <w:t xml:space="preserve"> </w:t>
            </w:r>
            <w:r>
              <w:rPr>
                <w:rFonts w:hint="default" w:ascii="Calibri" w:hAnsi="Calibri" w:cs="Calibri"/>
                <w:b/>
                <w:w w:val="120"/>
                <w:sz w:val="18"/>
              </w:rPr>
              <w:t>Declaro</w:t>
            </w:r>
            <w:r>
              <w:rPr>
                <w:rFonts w:hint="default" w:ascii="Calibri" w:hAnsi="Calibri" w:cs="Calibri"/>
                <w:b/>
                <w:spacing w:val="26"/>
                <w:w w:val="120"/>
                <w:sz w:val="18"/>
              </w:rPr>
              <w:t xml:space="preserve"> </w:t>
            </w:r>
            <w:r>
              <w:rPr>
                <w:rFonts w:hint="default" w:ascii="Calibri" w:hAnsi="Calibri" w:cs="Calibri"/>
                <w:b/>
                <w:w w:val="120"/>
                <w:sz w:val="18"/>
              </w:rPr>
              <w:t>não</w:t>
            </w:r>
            <w:r>
              <w:rPr>
                <w:rFonts w:hint="default" w:ascii="Calibri" w:hAnsi="Calibri" w:cs="Calibri"/>
                <w:b/>
                <w:spacing w:val="26"/>
                <w:w w:val="120"/>
                <w:sz w:val="18"/>
              </w:rPr>
              <w:t xml:space="preserve"> </w:t>
            </w:r>
            <w:r>
              <w:rPr>
                <w:rFonts w:hint="default" w:ascii="Calibri" w:hAnsi="Calibri" w:cs="Calibri"/>
                <w:b/>
                <w:w w:val="120"/>
                <w:sz w:val="18"/>
              </w:rPr>
              <w:t>possuir</w:t>
            </w:r>
            <w:r>
              <w:rPr>
                <w:rFonts w:hint="default" w:ascii="Calibri" w:hAnsi="Calibri" w:cs="Calibri"/>
                <w:b/>
                <w:spacing w:val="26"/>
                <w:w w:val="120"/>
                <w:sz w:val="18"/>
              </w:rPr>
              <w:t xml:space="preserve"> </w:t>
            </w:r>
            <w:r>
              <w:rPr>
                <w:rFonts w:hint="default" w:ascii="Calibri" w:hAnsi="Calibri" w:cs="Calibri"/>
                <w:b/>
                <w:w w:val="120"/>
                <w:sz w:val="18"/>
              </w:rPr>
              <w:t>vínculo</w:t>
            </w:r>
            <w:r>
              <w:rPr>
                <w:rFonts w:hint="default" w:ascii="Calibri" w:hAnsi="Calibri" w:cs="Calibri"/>
                <w:b/>
                <w:spacing w:val="26"/>
                <w:w w:val="120"/>
                <w:sz w:val="18"/>
              </w:rPr>
              <w:t xml:space="preserve"> </w:t>
            </w:r>
            <w:r>
              <w:rPr>
                <w:rFonts w:hint="default" w:ascii="Calibri" w:hAnsi="Calibri" w:cs="Calibri"/>
                <w:b/>
                <w:w w:val="120"/>
                <w:sz w:val="18"/>
              </w:rPr>
              <w:t>empregatício</w:t>
            </w:r>
            <w:r>
              <w:rPr>
                <w:rFonts w:hint="default" w:ascii="Calibri" w:hAnsi="Calibri" w:cs="Calibri"/>
                <w:b/>
                <w:spacing w:val="26"/>
                <w:w w:val="120"/>
                <w:sz w:val="18"/>
              </w:rPr>
              <w:t xml:space="preserve"> </w:t>
            </w:r>
            <w:r>
              <w:rPr>
                <w:rFonts w:hint="default" w:ascii="Calibri" w:hAnsi="Calibri" w:cs="Calibri"/>
                <w:b/>
                <w:w w:val="120"/>
                <w:sz w:val="18"/>
              </w:rPr>
              <w:t>vigente</w:t>
            </w:r>
            <w:r>
              <w:rPr>
                <w:rFonts w:hint="default" w:ascii="Calibri" w:hAnsi="Calibri" w:cs="Calibri"/>
                <w:b/>
                <w:spacing w:val="26"/>
                <w:w w:val="120"/>
                <w:sz w:val="18"/>
              </w:rPr>
              <w:t xml:space="preserve"> </w:t>
            </w:r>
            <w:r>
              <w:rPr>
                <w:rFonts w:hint="default" w:ascii="Calibri" w:hAnsi="Calibri" w:cs="Calibri"/>
                <w:b/>
                <w:w w:val="120"/>
                <w:sz w:val="18"/>
              </w:rPr>
              <w:t>com</w:t>
            </w:r>
            <w:r>
              <w:rPr>
                <w:rFonts w:hint="default" w:ascii="Calibri" w:hAnsi="Calibri" w:cs="Calibri"/>
                <w:b/>
                <w:spacing w:val="26"/>
                <w:w w:val="120"/>
                <w:sz w:val="18"/>
              </w:rPr>
              <w:t xml:space="preserve"> </w:t>
            </w:r>
            <w:r>
              <w:rPr>
                <w:rFonts w:hint="default" w:ascii="Calibri" w:hAnsi="Calibri" w:cs="Calibri"/>
                <w:b/>
                <w:w w:val="120"/>
                <w:sz w:val="18"/>
              </w:rPr>
              <w:t>a</w:t>
            </w:r>
            <w:r>
              <w:rPr>
                <w:rFonts w:hint="default" w:ascii="Calibri" w:hAnsi="Calibri" w:cs="Calibri"/>
                <w:b/>
                <w:spacing w:val="26"/>
                <w:w w:val="120"/>
                <w:sz w:val="18"/>
              </w:rPr>
              <w:t xml:space="preserve"> </w:t>
            </w:r>
            <w:r>
              <w:rPr>
                <w:rFonts w:hint="default" w:ascii="Calibri" w:hAnsi="Calibri" w:cs="Calibri"/>
                <w:b/>
                <w:w w:val="120"/>
                <w:sz w:val="18"/>
              </w:rPr>
              <w:t>Universidade</w:t>
            </w:r>
            <w:r>
              <w:rPr>
                <w:rFonts w:hint="default" w:ascii="Calibri" w:hAnsi="Calibri" w:cs="Calibri"/>
                <w:b/>
                <w:spacing w:val="26"/>
                <w:w w:val="120"/>
                <w:sz w:val="18"/>
              </w:rPr>
              <w:t xml:space="preserve"> </w:t>
            </w:r>
            <w:r>
              <w:rPr>
                <w:rFonts w:hint="default" w:ascii="Calibri" w:hAnsi="Calibri" w:cs="Calibri"/>
                <w:b/>
                <w:w w:val="120"/>
                <w:sz w:val="18"/>
              </w:rPr>
              <w:t>de</w:t>
            </w:r>
            <w:r>
              <w:rPr>
                <w:rFonts w:hint="default" w:ascii="Calibri" w:hAnsi="Calibri" w:cs="Calibri"/>
                <w:b/>
                <w:spacing w:val="26"/>
                <w:w w:val="120"/>
                <w:sz w:val="18"/>
              </w:rPr>
              <w:t xml:space="preserve"> </w:t>
            </w:r>
            <w:r>
              <w:rPr>
                <w:rFonts w:hint="default" w:ascii="Calibri" w:hAnsi="Calibri" w:cs="Calibri"/>
                <w:b/>
                <w:spacing w:val="-2"/>
                <w:w w:val="120"/>
                <w:sz w:val="18"/>
              </w:rPr>
              <w:t>Brasília.</w:t>
            </w:r>
          </w:p>
        </w:tc>
      </w:tr>
    </w:tbl>
    <w:p w14:paraId="54913A64">
      <w:pPr>
        <w:pStyle w:val="5"/>
        <w:spacing w:before="174"/>
        <w:rPr>
          <w:rFonts w:hint="default" w:ascii="Calibri" w:hAnsi="Calibri" w:cs="Calibri"/>
          <w:b/>
          <w:sz w:val="20"/>
        </w:rPr>
      </w:pPr>
    </w:p>
    <w:tbl>
      <w:tblPr>
        <w:tblStyle w:val="4"/>
        <w:tblW w:w="0" w:type="auto"/>
        <w:tblInd w:w="96" w:type="dxa"/>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Layout w:type="fixed"/>
        <w:tblCellMar>
          <w:top w:w="0" w:type="dxa"/>
          <w:left w:w="0" w:type="dxa"/>
          <w:bottom w:w="0" w:type="dxa"/>
          <w:right w:w="0" w:type="dxa"/>
        </w:tblCellMar>
      </w:tblPr>
      <w:tblGrid>
        <w:gridCol w:w="9204"/>
        <w:gridCol w:w="1370"/>
      </w:tblGrid>
      <w:tr w14:paraId="331D4CD6">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1125" w:hRule="atLeast"/>
        </w:trPr>
        <w:tc>
          <w:tcPr>
            <w:tcW w:w="9204" w:type="dxa"/>
            <w:tcBorders>
              <w:bottom w:val="single" w:color="D3D3D3" w:sz="6" w:space="0"/>
              <w:right w:val="single" w:color="D3D3D3" w:sz="6" w:space="0"/>
            </w:tcBorders>
            <w:shd w:val="clear" w:color="auto" w:fill="DCDCDC"/>
          </w:tcPr>
          <w:p w14:paraId="6AE43FD5">
            <w:pPr>
              <w:pStyle w:val="10"/>
              <w:spacing w:before="115" w:line="261" w:lineRule="auto"/>
              <w:ind w:right="93"/>
              <w:jc w:val="both"/>
              <w:rPr>
                <w:rFonts w:hint="default" w:ascii="Calibri" w:hAnsi="Calibri" w:cs="Calibri"/>
                <w:b/>
                <w:sz w:val="18"/>
              </w:rPr>
            </w:pPr>
            <w:r>
              <w:rPr>
                <w:rFonts w:hint="default" w:ascii="Calibri" w:hAnsi="Calibri" w:cs="Calibri"/>
                <w:b/>
                <w:w w:val="130"/>
                <w:sz w:val="18"/>
              </w:rPr>
              <w:t>3. CHECK-LIST (DOCUMENTOS NECESSÁRIOS PARA ENCAMINHAMENTO DO PROCESSO VISANDO ATENDER AO DISPOSTO NA RESOLUÇÃO CEPE N. 0047/2022 E AO</w:t>
            </w:r>
            <w:r>
              <w:rPr>
                <w:rFonts w:hint="default" w:ascii="Calibri" w:hAnsi="Calibri" w:cs="Calibri"/>
                <w:b/>
                <w:spacing w:val="21"/>
                <w:w w:val="130"/>
                <w:sz w:val="18"/>
              </w:rPr>
              <w:t xml:space="preserve"> </w:t>
            </w:r>
            <w:r>
              <w:rPr>
                <w:rFonts w:hint="default" w:ascii="Calibri" w:hAnsi="Calibri" w:cs="Calibri"/>
                <w:b/>
                <w:w w:val="130"/>
                <w:sz w:val="18"/>
              </w:rPr>
              <w:t>REQUISITADO</w:t>
            </w:r>
            <w:r>
              <w:rPr>
                <w:rFonts w:hint="default" w:ascii="Calibri" w:hAnsi="Calibri" w:cs="Calibri"/>
                <w:b/>
                <w:spacing w:val="22"/>
                <w:w w:val="130"/>
                <w:sz w:val="18"/>
              </w:rPr>
              <w:t xml:space="preserve"> </w:t>
            </w:r>
            <w:r>
              <w:rPr>
                <w:rFonts w:hint="default" w:ascii="Calibri" w:hAnsi="Calibri" w:cs="Calibri"/>
                <w:b/>
                <w:w w:val="130"/>
                <w:sz w:val="18"/>
              </w:rPr>
              <w:t>PELO</w:t>
            </w:r>
            <w:r>
              <w:rPr>
                <w:rFonts w:hint="default" w:ascii="Calibri" w:hAnsi="Calibri" w:cs="Calibri"/>
                <w:b/>
                <w:spacing w:val="22"/>
                <w:w w:val="130"/>
                <w:sz w:val="18"/>
              </w:rPr>
              <w:t xml:space="preserve"> </w:t>
            </w:r>
            <w:r>
              <w:rPr>
                <w:rFonts w:hint="default" w:ascii="Calibri" w:hAnsi="Calibri" w:cs="Calibri"/>
                <w:b/>
                <w:w w:val="130"/>
                <w:sz w:val="18"/>
              </w:rPr>
              <w:t>DECANATO</w:t>
            </w:r>
            <w:r>
              <w:rPr>
                <w:rFonts w:hint="default" w:ascii="Calibri" w:hAnsi="Calibri" w:cs="Calibri"/>
                <w:b/>
                <w:spacing w:val="21"/>
                <w:w w:val="130"/>
                <w:sz w:val="18"/>
              </w:rPr>
              <w:t xml:space="preserve"> </w:t>
            </w:r>
            <w:r>
              <w:rPr>
                <w:rFonts w:hint="default" w:ascii="Calibri" w:hAnsi="Calibri" w:cs="Calibri"/>
                <w:b/>
                <w:w w:val="130"/>
                <w:sz w:val="18"/>
              </w:rPr>
              <w:t>DE</w:t>
            </w:r>
            <w:r>
              <w:rPr>
                <w:rFonts w:hint="default" w:ascii="Calibri" w:hAnsi="Calibri" w:cs="Calibri"/>
                <w:b/>
                <w:spacing w:val="22"/>
                <w:w w:val="130"/>
                <w:sz w:val="18"/>
              </w:rPr>
              <w:t xml:space="preserve"> </w:t>
            </w:r>
            <w:r>
              <w:rPr>
                <w:rFonts w:hint="default" w:ascii="Calibri" w:hAnsi="Calibri" w:cs="Calibri"/>
                <w:b/>
                <w:w w:val="130"/>
                <w:sz w:val="18"/>
              </w:rPr>
              <w:t>GESTÃO</w:t>
            </w:r>
            <w:r>
              <w:rPr>
                <w:rFonts w:hint="default" w:ascii="Calibri" w:hAnsi="Calibri" w:cs="Calibri"/>
                <w:b/>
                <w:spacing w:val="22"/>
                <w:w w:val="130"/>
                <w:sz w:val="18"/>
              </w:rPr>
              <w:t xml:space="preserve"> </w:t>
            </w:r>
            <w:r>
              <w:rPr>
                <w:rFonts w:hint="default" w:ascii="Calibri" w:hAnsi="Calibri" w:cs="Calibri"/>
                <w:b/>
                <w:w w:val="130"/>
                <w:sz w:val="18"/>
              </w:rPr>
              <w:t>DE</w:t>
            </w:r>
            <w:r>
              <w:rPr>
                <w:rFonts w:hint="default" w:ascii="Calibri" w:hAnsi="Calibri" w:cs="Calibri"/>
                <w:b/>
                <w:spacing w:val="21"/>
                <w:w w:val="130"/>
                <w:sz w:val="18"/>
              </w:rPr>
              <w:t xml:space="preserve"> </w:t>
            </w:r>
            <w:r>
              <w:rPr>
                <w:rFonts w:hint="default" w:ascii="Calibri" w:hAnsi="Calibri" w:cs="Calibri"/>
                <w:b/>
                <w:w w:val="130"/>
                <w:sz w:val="18"/>
              </w:rPr>
              <w:t>PESSOAS</w:t>
            </w:r>
            <w:r>
              <w:rPr>
                <w:rFonts w:hint="default" w:ascii="Calibri" w:hAnsi="Calibri" w:cs="Calibri"/>
                <w:b/>
                <w:spacing w:val="22"/>
                <w:w w:val="130"/>
                <w:sz w:val="18"/>
              </w:rPr>
              <w:t xml:space="preserve"> </w:t>
            </w:r>
            <w:r>
              <w:rPr>
                <w:rFonts w:hint="default" w:ascii="Calibri" w:hAnsi="Calibri" w:cs="Calibri"/>
                <w:b/>
                <w:w w:val="130"/>
                <w:sz w:val="18"/>
              </w:rPr>
              <w:t>VPARA</w:t>
            </w:r>
            <w:r>
              <w:rPr>
                <w:rFonts w:hint="default" w:ascii="Calibri" w:hAnsi="Calibri" w:cs="Calibri"/>
                <w:b/>
                <w:spacing w:val="21"/>
                <w:w w:val="130"/>
                <w:sz w:val="18"/>
              </w:rPr>
              <w:t xml:space="preserve"> </w:t>
            </w:r>
            <w:r>
              <w:rPr>
                <w:rFonts w:hint="default" w:ascii="Calibri" w:hAnsi="Calibri" w:cs="Calibri"/>
                <w:b/>
                <w:w w:val="130"/>
                <w:sz w:val="18"/>
              </w:rPr>
              <w:t>REGISTRO</w:t>
            </w:r>
            <w:r>
              <w:rPr>
                <w:rFonts w:hint="default" w:ascii="Calibri" w:hAnsi="Calibri" w:cs="Calibri"/>
                <w:b/>
                <w:spacing w:val="22"/>
                <w:w w:val="130"/>
                <w:sz w:val="18"/>
              </w:rPr>
              <w:t xml:space="preserve"> </w:t>
            </w:r>
            <w:r>
              <w:rPr>
                <w:rFonts w:hint="default" w:ascii="Calibri" w:hAnsi="Calibri" w:cs="Calibri"/>
                <w:b/>
                <w:spacing w:val="-5"/>
                <w:w w:val="130"/>
                <w:sz w:val="18"/>
              </w:rPr>
              <w:t>DE</w:t>
            </w:r>
          </w:p>
          <w:p w14:paraId="1CDDDBB0">
            <w:pPr>
              <w:pStyle w:val="10"/>
              <w:spacing w:before="1"/>
              <w:rPr>
                <w:rFonts w:hint="default" w:ascii="Calibri" w:hAnsi="Calibri" w:cs="Calibri"/>
                <w:b/>
                <w:sz w:val="18"/>
              </w:rPr>
            </w:pPr>
            <w:r>
              <w:rPr>
                <w:rFonts w:hint="default" w:ascii="Calibri" w:hAnsi="Calibri" w:cs="Calibri"/>
                <w:b/>
                <w:w w:val="125"/>
                <w:sz w:val="18"/>
              </w:rPr>
              <w:t>PESSOAL</w:t>
            </w:r>
            <w:r>
              <w:rPr>
                <w:rFonts w:hint="default" w:ascii="Calibri" w:hAnsi="Calibri" w:cs="Calibri"/>
                <w:b/>
                <w:spacing w:val="8"/>
                <w:w w:val="125"/>
                <w:sz w:val="18"/>
              </w:rPr>
              <w:t xml:space="preserve"> </w:t>
            </w:r>
            <w:r>
              <w:rPr>
                <w:rFonts w:hint="default" w:ascii="Calibri" w:hAnsi="Calibri" w:cs="Calibri"/>
                <w:b/>
                <w:w w:val="125"/>
                <w:sz w:val="18"/>
              </w:rPr>
              <w:t>-</w:t>
            </w:r>
            <w:r>
              <w:rPr>
                <w:rFonts w:hint="default" w:ascii="Calibri" w:hAnsi="Calibri" w:cs="Calibri"/>
                <w:b/>
                <w:spacing w:val="9"/>
                <w:w w:val="125"/>
                <w:sz w:val="18"/>
              </w:rPr>
              <w:t xml:space="preserve"> </w:t>
            </w:r>
            <w:r>
              <w:rPr>
                <w:rFonts w:hint="default" w:ascii="Calibri" w:hAnsi="Calibri" w:cs="Calibri"/>
                <w:b/>
                <w:w w:val="125"/>
                <w:sz w:val="18"/>
              </w:rPr>
              <w:t>preencher</w:t>
            </w:r>
            <w:r>
              <w:rPr>
                <w:rFonts w:hint="default" w:ascii="Calibri" w:hAnsi="Calibri" w:cs="Calibri"/>
                <w:b/>
                <w:spacing w:val="9"/>
                <w:w w:val="125"/>
                <w:sz w:val="18"/>
              </w:rPr>
              <w:t xml:space="preserve"> </w:t>
            </w:r>
            <w:r>
              <w:rPr>
                <w:rFonts w:hint="default" w:ascii="Calibri" w:hAnsi="Calibri" w:cs="Calibri"/>
                <w:b/>
                <w:w w:val="125"/>
                <w:sz w:val="18"/>
              </w:rPr>
              <w:t>conforme</w:t>
            </w:r>
            <w:r>
              <w:rPr>
                <w:rFonts w:hint="default" w:ascii="Calibri" w:hAnsi="Calibri" w:cs="Calibri"/>
                <w:b/>
                <w:spacing w:val="9"/>
                <w:w w:val="125"/>
                <w:sz w:val="18"/>
              </w:rPr>
              <w:t xml:space="preserve"> </w:t>
            </w:r>
            <w:r>
              <w:rPr>
                <w:rFonts w:hint="default" w:ascii="Calibri" w:hAnsi="Calibri" w:cs="Calibri"/>
                <w:b/>
                <w:w w:val="125"/>
                <w:sz w:val="18"/>
              </w:rPr>
              <w:t>a</w:t>
            </w:r>
            <w:r>
              <w:rPr>
                <w:rFonts w:hint="default" w:ascii="Calibri" w:hAnsi="Calibri" w:cs="Calibri"/>
                <w:b/>
                <w:spacing w:val="8"/>
                <w:w w:val="125"/>
                <w:sz w:val="18"/>
              </w:rPr>
              <w:t xml:space="preserve"> </w:t>
            </w:r>
            <w:r>
              <w:rPr>
                <w:rFonts w:hint="default" w:ascii="Calibri" w:hAnsi="Calibri" w:cs="Calibri"/>
                <w:b/>
                <w:w w:val="125"/>
                <w:sz w:val="18"/>
              </w:rPr>
              <w:t>categoria</w:t>
            </w:r>
            <w:r>
              <w:rPr>
                <w:rFonts w:hint="default" w:ascii="Calibri" w:hAnsi="Calibri" w:cs="Calibri"/>
                <w:b/>
                <w:spacing w:val="9"/>
                <w:w w:val="125"/>
                <w:sz w:val="18"/>
              </w:rPr>
              <w:t xml:space="preserve"> </w:t>
            </w:r>
            <w:r>
              <w:rPr>
                <w:rFonts w:hint="default" w:ascii="Calibri" w:hAnsi="Calibri" w:cs="Calibri"/>
                <w:b/>
                <w:w w:val="125"/>
                <w:sz w:val="18"/>
              </w:rPr>
              <w:t>do</w:t>
            </w:r>
            <w:r>
              <w:rPr>
                <w:rFonts w:hint="default" w:ascii="Calibri" w:hAnsi="Calibri" w:cs="Calibri"/>
                <w:b/>
                <w:spacing w:val="9"/>
                <w:w w:val="125"/>
                <w:sz w:val="18"/>
              </w:rPr>
              <w:t xml:space="preserve"> </w:t>
            </w:r>
            <w:r>
              <w:rPr>
                <w:rFonts w:hint="default" w:ascii="Calibri" w:hAnsi="Calibri" w:cs="Calibri"/>
                <w:b/>
                <w:spacing w:val="-2"/>
                <w:w w:val="125"/>
                <w:sz w:val="18"/>
              </w:rPr>
              <w:t>registro)</w:t>
            </w:r>
          </w:p>
        </w:tc>
        <w:tc>
          <w:tcPr>
            <w:tcW w:w="1370" w:type="dxa"/>
            <w:tcBorders>
              <w:left w:val="single" w:color="D3D3D3" w:sz="6" w:space="0"/>
              <w:bottom w:val="single" w:color="D3D3D3" w:sz="6" w:space="0"/>
            </w:tcBorders>
            <w:shd w:val="clear" w:color="auto" w:fill="DCDCDC"/>
          </w:tcPr>
          <w:p w14:paraId="5FA34189">
            <w:pPr>
              <w:pStyle w:val="10"/>
              <w:spacing w:before="19"/>
              <w:ind w:left="0"/>
              <w:rPr>
                <w:rFonts w:hint="default" w:ascii="Calibri" w:hAnsi="Calibri" w:cs="Calibri"/>
                <w:b/>
                <w:sz w:val="18"/>
              </w:rPr>
            </w:pPr>
          </w:p>
          <w:p w14:paraId="0574299C">
            <w:pPr>
              <w:pStyle w:val="10"/>
              <w:spacing w:before="0" w:line="261" w:lineRule="auto"/>
              <w:ind w:left="108" w:right="92"/>
              <w:jc w:val="both"/>
              <w:rPr>
                <w:rFonts w:hint="default" w:ascii="Calibri" w:hAnsi="Calibri" w:cs="Calibri"/>
                <w:b/>
                <w:sz w:val="18"/>
              </w:rPr>
            </w:pPr>
            <w:r>
              <w:rPr>
                <w:rFonts w:hint="default" w:ascii="Calibri" w:hAnsi="Calibri" w:cs="Calibri"/>
                <w:b/>
                <w:w w:val="125"/>
                <w:sz w:val="18"/>
              </w:rPr>
              <w:t>Número</w:t>
            </w:r>
            <w:r>
              <w:rPr>
                <w:rFonts w:hint="default" w:ascii="Calibri" w:hAnsi="Calibri" w:cs="Calibri"/>
                <w:b/>
                <w:spacing w:val="-13"/>
                <w:w w:val="125"/>
                <w:sz w:val="18"/>
              </w:rPr>
              <w:t xml:space="preserve"> </w:t>
            </w:r>
            <w:r>
              <w:rPr>
                <w:rFonts w:hint="default" w:ascii="Calibri" w:hAnsi="Calibri" w:cs="Calibri"/>
                <w:b/>
                <w:w w:val="125"/>
                <w:sz w:val="18"/>
              </w:rPr>
              <w:t xml:space="preserve">do </w:t>
            </w:r>
            <w:r>
              <w:rPr>
                <w:rFonts w:hint="default" w:ascii="Calibri" w:hAnsi="Calibri" w:cs="Calibri"/>
                <w:b/>
                <w:spacing w:val="-2"/>
                <w:w w:val="120"/>
                <w:sz w:val="18"/>
              </w:rPr>
              <w:t xml:space="preserve">documento </w:t>
            </w:r>
            <w:r>
              <w:rPr>
                <w:rFonts w:hint="default" w:ascii="Calibri" w:hAnsi="Calibri" w:cs="Calibri"/>
                <w:b/>
                <w:spacing w:val="-4"/>
                <w:w w:val="125"/>
                <w:sz w:val="18"/>
              </w:rPr>
              <w:t>SEI*</w:t>
            </w:r>
          </w:p>
        </w:tc>
      </w:tr>
      <w:tr w14:paraId="7F648C0D">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434" w:hRule="atLeast"/>
        </w:trPr>
        <w:tc>
          <w:tcPr>
            <w:tcW w:w="10574" w:type="dxa"/>
            <w:gridSpan w:val="2"/>
            <w:tcBorders>
              <w:top w:val="single" w:color="D3D3D3" w:sz="6" w:space="0"/>
              <w:bottom w:val="single" w:color="D3D3D3" w:sz="6" w:space="0"/>
            </w:tcBorders>
            <w:shd w:val="clear" w:color="auto" w:fill="DCDCDC"/>
          </w:tcPr>
          <w:p w14:paraId="16216510">
            <w:pPr>
              <w:pStyle w:val="10"/>
              <w:spacing w:before="115"/>
              <w:ind w:left="12"/>
              <w:jc w:val="center"/>
              <w:rPr>
                <w:rFonts w:hint="default" w:ascii="Calibri" w:hAnsi="Calibri" w:cs="Calibri"/>
                <w:b/>
                <w:sz w:val="18"/>
              </w:rPr>
            </w:pPr>
            <w:r>
              <w:rPr>
                <w:rFonts w:hint="default" w:ascii="Calibri" w:hAnsi="Calibri" w:cs="Calibri"/>
                <w:b/>
                <w:w w:val="135"/>
                <w:sz w:val="18"/>
              </w:rPr>
              <w:t>CATEGORIAS:</w:t>
            </w:r>
            <w:r>
              <w:rPr>
                <w:rFonts w:hint="default" w:ascii="Calibri" w:hAnsi="Calibri" w:cs="Calibri"/>
                <w:b/>
                <w:spacing w:val="-13"/>
                <w:w w:val="135"/>
                <w:sz w:val="18"/>
              </w:rPr>
              <w:t xml:space="preserve"> </w:t>
            </w:r>
            <w:r>
              <w:rPr>
                <w:rFonts w:hint="default" w:ascii="Calibri" w:hAnsi="Calibri" w:cs="Calibri"/>
                <w:b/>
                <w:w w:val="135"/>
                <w:sz w:val="18"/>
              </w:rPr>
              <w:t>SÊNIOR</w:t>
            </w:r>
            <w:r>
              <w:rPr>
                <w:rFonts w:hint="default" w:ascii="Calibri" w:hAnsi="Calibri" w:cs="Calibri"/>
                <w:b/>
                <w:spacing w:val="-12"/>
                <w:w w:val="135"/>
                <w:sz w:val="18"/>
              </w:rPr>
              <w:t xml:space="preserve"> </w:t>
            </w:r>
            <w:r>
              <w:rPr>
                <w:rFonts w:hint="default" w:ascii="Calibri" w:hAnsi="Calibri" w:cs="Calibri"/>
                <w:b/>
                <w:w w:val="135"/>
                <w:sz w:val="18"/>
              </w:rPr>
              <w:t>E</w:t>
            </w:r>
            <w:r>
              <w:rPr>
                <w:rFonts w:hint="default" w:ascii="Calibri" w:hAnsi="Calibri" w:cs="Calibri"/>
                <w:b/>
                <w:spacing w:val="-12"/>
                <w:w w:val="135"/>
                <w:sz w:val="18"/>
              </w:rPr>
              <w:t xml:space="preserve"> </w:t>
            </w:r>
            <w:r>
              <w:rPr>
                <w:rFonts w:hint="default" w:ascii="Calibri" w:hAnsi="Calibri" w:cs="Calibri"/>
                <w:b/>
                <w:spacing w:val="-2"/>
                <w:w w:val="135"/>
                <w:sz w:val="18"/>
              </w:rPr>
              <w:t>PLENO</w:t>
            </w:r>
          </w:p>
        </w:tc>
      </w:tr>
      <w:tr w14:paraId="387A6F84">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641" w:hRule="atLeast"/>
        </w:trPr>
        <w:tc>
          <w:tcPr>
            <w:tcW w:w="9204" w:type="dxa"/>
            <w:tcBorders>
              <w:top w:val="single" w:color="D3D3D3" w:sz="6" w:space="0"/>
              <w:bottom w:val="single" w:color="D3D3D3" w:sz="6" w:space="0"/>
              <w:right w:val="single" w:color="D3D3D3" w:sz="6" w:space="0"/>
            </w:tcBorders>
          </w:tcPr>
          <w:p w14:paraId="5D2FFCEA">
            <w:pPr>
              <w:pStyle w:val="10"/>
              <w:spacing w:line="256" w:lineRule="auto"/>
              <w:rPr>
                <w:rFonts w:hint="default" w:ascii="Calibri" w:hAnsi="Calibri" w:cs="Calibri"/>
                <w:sz w:val="18"/>
              </w:rPr>
            </w:pPr>
            <w:r>
              <w:rPr>
                <w:rFonts w:hint="default" w:ascii="Calibri" w:hAnsi="Calibri" w:cs="Calibri"/>
                <w:w w:val="120"/>
                <w:sz w:val="18"/>
              </w:rPr>
              <w:t>1.</w:t>
            </w:r>
            <w:r>
              <w:rPr>
                <w:rFonts w:hint="default" w:ascii="Calibri" w:hAnsi="Calibri" w:cs="Calibri"/>
                <w:spacing w:val="66"/>
                <w:w w:val="120"/>
                <w:sz w:val="18"/>
              </w:rPr>
              <w:t xml:space="preserve"> </w:t>
            </w:r>
            <w:r>
              <w:rPr>
                <w:rFonts w:hint="default" w:ascii="Calibri" w:hAnsi="Calibri" w:cs="Calibri"/>
                <w:w w:val="120"/>
                <w:sz w:val="18"/>
              </w:rPr>
              <w:t>Currículo</w:t>
            </w:r>
            <w:r>
              <w:rPr>
                <w:rFonts w:hint="default" w:ascii="Calibri" w:hAnsi="Calibri" w:cs="Calibri"/>
                <w:spacing w:val="66"/>
                <w:w w:val="120"/>
                <w:sz w:val="18"/>
              </w:rPr>
              <w:t xml:space="preserve"> </w:t>
            </w:r>
            <w:r>
              <w:rPr>
                <w:rFonts w:hint="default" w:ascii="Calibri" w:hAnsi="Calibri" w:cs="Calibri"/>
                <w:w w:val="120"/>
                <w:sz w:val="18"/>
              </w:rPr>
              <w:t>Lattes</w:t>
            </w:r>
            <w:r>
              <w:rPr>
                <w:rFonts w:hint="default" w:ascii="Calibri" w:hAnsi="Calibri" w:cs="Calibri"/>
                <w:spacing w:val="66"/>
                <w:w w:val="120"/>
                <w:sz w:val="18"/>
              </w:rPr>
              <w:t xml:space="preserve"> </w:t>
            </w:r>
            <w:r>
              <w:rPr>
                <w:rFonts w:hint="default" w:ascii="Calibri" w:hAnsi="Calibri" w:cs="Calibri"/>
                <w:w w:val="120"/>
                <w:sz w:val="18"/>
              </w:rPr>
              <w:t>atualizado</w:t>
            </w:r>
            <w:r>
              <w:rPr>
                <w:rFonts w:hint="default" w:ascii="Calibri" w:hAnsi="Calibri" w:cs="Calibri"/>
                <w:spacing w:val="66"/>
                <w:w w:val="120"/>
                <w:sz w:val="18"/>
              </w:rPr>
              <w:t xml:space="preserve"> </w:t>
            </w:r>
            <w:r>
              <w:rPr>
                <w:rFonts w:hint="default" w:ascii="Calibri" w:hAnsi="Calibri" w:cs="Calibri"/>
                <w:w w:val="120"/>
                <w:sz w:val="18"/>
              </w:rPr>
              <w:t>do</w:t>
            </w:r>
            <w:r>
              <w:rPr>
                <w:rFonts w:hint="default" w:ascii="Calibri" w:hAnsi="Calibri" w:cs="Calibri"/>
                <w:spacing w:val="66"/>
                <w:w w:val="120"/>
                <w:sz w:val="18"/>
              </w:rPr>
              <w:t xml:space="preserve"> </w:t>
            </w:r>
            <w:r>
              <w:rPr>
                <w:rFonts w:hint="default" w:ascii="Calibri" w:hAnsi="Calibri" w:cs="Calibri"/>
                <w:w w:val="120"/>
                <w:sz w:val="18"/>
              </w:rPr>
              <w:t>candidato</w:t>
            </w:r>
            <w:r>
              <w:rPr>
                <w:rFonts w:hint="default" w:ascii="Calibri" w:hAnsi="Calibri" w:cs="Calibri"/>
                <w:spacing w:val="66"/>
                <w:w w:val="120"/>
                <w:sz w:val="18"/>
              </w:rPr>
              <w:t xml:space="preserve"> </w:t>
            </w:r>
            <w:r>
              <w:rPr>
                <w:rFonts w:hint="default" w:ascii="Calibri" w:hAnsi="Calibri" w:cs="Calibri"/>
                <w:w w:val="120"/>
                <w:sz w:val="18"/>
              </w:rPr>
              <w:t>nos</w:t>
            </w:r>
            <w:r>
              <w:rPr>
                <w:rFonts w:hint="default" w:ascii="Calibri" w:hAnsi="Calibri" w:cs="Calibri"/>
                <w:spacing w:val="66"/>
                <w:w w:val="120"/>
                <w:sz w:val="18"/>
              </w:rPr>
              <w:t xml:space="preserve"> </w:t>
            </w:r>
            <w:r>
              <w:rPr>
                <w:rFonts w:hint="default" w:ascii="Calibri" w:hAnsi="Calibri" w:cs="Calibri"/>
                <w:w w:val="120"/>
                <w:sz w:val="18"/>
              </w:rPr>
              <w:t>últimos</w:t>
            </w:r>
            <w:r>
              <w:rPr>
                <w:rFonts w:hint="default" w:ascii="Calibri" w:hAnsi="Calibri" w:cs="Calibri"/>
                <w:spacing w:val="66"/>
                <w:w w:val="120"/>
                <w:sz w:val="18"/>
              </w:rPr>
              <w:t xml:space="preserve"> </w:t>
            </w:r>
            <w:r>
              <w:rPr>
                <w:rFonts w:hint="default" w:ascii="Calibri" w:hAnsi="Calibri" w:cs="Calibri"/>
                <w:w w:val="120"/>
                <w:sz w:val="18"/>
              </w:rPr>
              <w:t>90</w:t>
            </w:r>
            <w:r>
              <w:rPr>
                <w:rFonts w:hint="default" w:ascii="Calibri" w:hAnsi="Calibri" w:cs="Calibri"/>
                <w:spacing w:val="66"/>
                <w:w w:val="120"/>
                <w:sz w:val="18"/>
              </w:rPr>
              <w:t xml:space="preserve"> </w:t>
            </w:r>
            <w:r>
              <w:rPr>
                <w:rFonts w:hint="default" w:ascii="Calibri" w:hAnsi="Calibri" w:cs="Calibri"/>
                <w:w w:val="120"/>
                <w:sz w:val="18"/>
              </w:rPr>
              <w:t>(noventa)</w:t>
            </w:r>
            <w:r>
              <w:rPr>
                <w:rFonts w:hint="default" w:ascii="Calibri" w:hAnsi="Calibri" w:cs="Calibri"/>
                <w:spacing w:val="66"/>
                <w:w w:val="120"/>
                <w:sz w:val="18"/>
              </w:rPr>
              <w:t xml:space="preserve"> </w:t>
            </w:r>
            <w:r>
              <w:rPr>
                <w:rFonts w:hint="default" w:ascii="Calibri" w:hAnsi="Calibri" w:cs="Calibri"/>
                <w:w w:val="120"/>
                <w:sz w:val="18"/>
              </w:rPr>
              <w:t>dias</w:t>
            </w:r>
            <w:r>
              <w:rPr>
                <w:rFonts w:hint="default" w:ascii="Calibri" w:hAnsi="Calibri" w:cs="Calibri"/>
                <w:spacing w:val="66"/>
                <w:w w:val="120"/>
                <w:sz w:val="18"/>
              </w:rPr>
              <w:t xml:space="preserve"> </w:t>
            </w:r>
            <w:r>
              <w:rPr>
                <w:rFonts w:hint="default" w:ascii="Calibri" w:hAnsi="Calibri" w:cs="Calibri"/>
                <w:w w:val="120"/>
                <w:sz w:val="18"/>
              </w:rPr>
              <w:t>anteriores</w:t>
            </w:r>
            <w:r>
              <w:rPr>
                <w:rFonts w:hint="default" w:ascii="Calibri" w:hAnsi="Calibri" w:cs="Calibri"/>
                <w:spacing w:val="66"/>
                <w:w w:val="120"/>
                <w:sz w:val="18"/>
              </w:rPr>
              <w:t xml:space="preserve"> </w:t>
            </w:r>
            <w:r>
              <w:rPr>
                <w:rFonts w:hint="default" w:ascii="Calibri" w:hAnsi="Calibri" w:cs="Calibri"/>
                <w:w w:val="120"/>
                <w:sz w:val="18"/>
              </w:rPr>
              <w:t xml:space="preserve">à </w:t>
            </w:r>
            <w:r>
              <w:rPr>
                <w:rFonts w:hint="default" w:ascii="Calibri" w:hAnsi="Calibri" w:cs="Calibri"/>
                <w:spacing w:val="-2"/>
                <w:w w:val="120"/>
                <w:sz w:val="18"/>
              </w:rPr>
              <w:t>solicitação.</w:t>
            </w:r>
          </w:p>
        </w:tc>
        <w:tc>
          <w:tcPr>
            <w:tcW w:w="1370" w:type="dxa"/>
            <w:tcBorders>
              <w:top w:val="single" w:color="D3D3D3" w:sz="6" w:space="0"/>
              <w:left w:val="single" w:color="D3D3D3" w:sz="6" w:space="0"/>
              <w:bottom w:val="single" w:color="D3D3D3" w:sz="6" w:space="0"/>
            </w:tcBorders>
          </w:tcPr>
          <w:p w14:paraId="111B0F8E">
            <w:pPr>
              <w:pStyle w:val="10"/>
              <w:spacing w:before="0"/>
              <w:ind w:left="0"/>
              <w:rPr>
                <w:rFonts w:hint="default" w:ascii="Calibri" w:hAnsi="Calibri" w:cs="Calibri"/>
                <w:sz w:val="18"/>
              </w:rPr>
            </w:pPr>
          </w:p>
        </w:tc>
      </w:tr>
      <w:tr w14:paraId="42E2EF3E">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641" w:hRule="atLeast"/>
        </w:trPr>
        <w:tc>
          <w:tcPr>
            <w:tcW w:w="9204" w:type="dxa"/>
            <w:tcBorders>
              <w:top w:val="single" w:color="D3D3D3" w:sz="6" w:space="0"/>
              <w:bottom w:val="single" w:color="D3D3D3" w:sz="6" w:space="0"/>
              <w:right w:val="single" w:color="D3D3D3" w:sz="6" w:space="0"/>
            </w:tcBorders>
          </w:tcPr>
          <w:p w14:paraId="11E928AD">
            <w:pPr>
              <w:pStyle w:val="10"/>
              <w:spacing w:line="256" w:lineRule="auto"/>
              <w:rPr>
                <w:rFonts w:hint="default" w:ascii="Calibri" w:hAnsi="Calibri" w:cs="Calibri"/>
                <w:sz w:val="18"/>
              </w:rPr>
            </w:pPr>
            <w:r>
              <w:rPr>
                <w:rFonts w:hint="default" w:ascii="Calibri" w:hAnsi="Calibri" w:cs="Calibri"/>
                <w:w w:val="115"/>
                <w:sz w:val="18"/>
              </w:rPr>
              <w:t>2.</w:t>
            </w:r>
            <w:r>
              <w:rPr>
                <w:rFonts w:hint="default" w:ascii="Calibri" w:hAnsi="Calibri" w:cs="Calibri"/>
                <w:spacing w:val="80"/>
                <w:w w:val="115"/>
                <w:sz w:val="18"/>
              </w:rPr>
              <w:t xml:space="preserve"> </w:t>
            </w:r>
            <w:r>
              <w:rPr>
                <w:rFonts w:hint="default" w:ascii="Calibri" w:hAnsi="Calibri" w:cs="Calibri"/>
                <w:w w:val="115"/>
                <w:sz w:val="18"/>
              </w:rPr>
              <w:t>Projeto</w:t>
            </w:r>
            <w:r>
              <w:rPr>
                <w:rFonts w:hint="default" w:ascii="Calibri" w:hAnsi="Calibri" w:cs="Calibri"/>
                <w:spacing w:val="80"/>
                <w:w w:val="115"/>
                <w:sz w:val="18"/>
              </w:rPr>
              <w:t xml:space="preserve"> </w:t>
            </w:r>
            <w:r>
              <w:rPr>
                <w:rFonts w:hint="default" w:ascii="Calibri" w:hAnsi="Calibri" w:cs="Calibri"/>
                <w:w w:val="115"/>
                <w:sz w:val="18"/>
              </w:rPr>
              <w:t>de</w:t>
            </w:r>
            <w:r>
              <w:rPr>
                <w:rFonts w:hint="default" w:ascii="Calibri" w:hAnsi="Calibri" w:cs="Calibri"/>
                <w:spacing w:val="80"/>
                <w:w w:val="115"/>
                <w:sz w:val="18"/>
              </w:rPr>
              <w:t xml:space="preserve"> </w:t>
            </w:r>
            <w:r>
              <w:rPr>
                <w:rFonts w:hint="default" w:ascii="Calibri" w:hAnsi="Calibri" w:cs="Calibri"/>
                <w:w w:val="115"/>
                <w:sz w:val="18"/>
              </w:rPr>
              <w:t>Pesquisa</w:t>
            </w:r>
            <w:r>
              <w:rPr>
                <w:rFonts w:hint="default" w:ascii="Calibri" w:hAnsi="Calibri" w:cs="Calibri"/>
                <w:spacing w:val="80"/>
                <w:w w:val="115"/>
                <w:sz w:val="18"/>
              </w:rPr>
              <w:t xml:space="preserve"> </w:t>
            </w:r>
            <w:r>
              <w:rPr>
                <w:rFonts w:hint="default" w:ascii="Calibri" w:hAnsi="Calibri" w:cs="Calibri"/>
                <w:w w:val="115"/>
                <w:sz w:val="18"/>
              </w:rPr>
              <w:t>do(a)</w:t>
            </w:r>
            <w:r>
              <w:rPr>
                <w:rFonts w:hint="default" w:ascii="Calibri" w:hAnsi="Calibri" w:cs="Calibri"/>
                <w:spacing w:val="80"/>
                <w:w w:val="115"/>
                <w:sz w:val="18"/>
              </w:rPr>
              <w:t xml:space="preserve"> </w:t>
            </w:r>
            <w:r>
              <w:rPr>
                <w:rFonts w:hint="default" w:ascii="Calibri" w:hAnsi="Calibri" w:cs="Calibri"/>
                <w:w w:val="115"/>
                <w:sz w:val="18"/>
              </w:rPr>
              <w:t>pesquisador(a)</w:t>
            </w:r>
            <w:r>
              <w:rPr>
                <w:rFonts w:hint="default" w:ascii="Calibri" w:hAnsi="Calibri" w:cs="Calibri"/>
                <w:spacing w:val="80"/>
                <w:w w:val="115"/>
                <w:sz w:val="18"/>
              </w:rPr>
              <w:t xml:space="preserve"> </w:t>
            </w:r>
            <w:r>
              <w:rPr>
                <w:rFonts w:hint="default" w:ascii="Calibri" w:hAnsi="Calibri" w:cs="Calibri"/>
                <w:w w:val="115"/>
                <w:sz w:val="18"/>
              </w:rPr>
              <w:t>colaborador(a),</w:t>
            </w:r>
            <w:r>
              <w:rPr>
                <w:rFonts w:hint="default" w:ascii="Calibri" w:hAnsi="Calibri" w:cs="Calibri"/>
                <w:spacing w:val="80"/>
                <w:w w:val="115"/>
                <w:sz w:val="18"/>
              </w:rPr>
              <w:t xml:space="preserve"> </w:t>
            </w:r>
            <w:r>
              <w:rPr>
                <w:rFonts w:hint="default" w:ascii="Calibri" w:hAnsi="Calibri" w:cs="Calibri"/>
                <w:w w:val="115"/>
                <w:sz w:val="18"/>
              </w:rPr>
              <w:t>contendo</w:t>
            </w:r>
            <w:r>
              <w:rPr>
                <w:rFonts w:hint="default" w:ascii="Calibri" w:hAnsi="Calibri" w:cs="Calibri"/>
                <w:spacing w:val="80"/>
                <w:w w:val="115"/>
                <w:sz w:val="18"/>
              </w:rPr>
              <w:t xml:space="preserve"> </w:t>
            </w:r>
            <w:r>
              <w:rPr>
                <w:rFonts w:hint="default" w:ascii="Calibri" w:hAnsi="Calibri" w:cs="Calibri"/>
                <w:w w:val="115"/>
                <w:sz w:val="18"/>
              </w:rPr>
              <w:t>a</w:t>
            </w:r>
            <w:r>
              <w:rPr>
                <w:rFonts w:hint="default" w:ascii="Calibri" w:hAnsi="Calibri" w:cs="Calibri"/>
                <w:spacing w:val="80"/>
                <w:w w:val="115"/>
                <w:sz w:val="18"/>
              </w:rPr>
              <w:t xml:space="preserve"> </w:t>
            </w:r>
            <w:r>
              <w:rPr>
                <w:rFonts w:hint="default" w:ascii="Calibri" w:hAnsi="Calibri" w:cs="Calibri"/>
                <w:w w:val="115"/>
                <w:sz w:val="18"/>
              </w:rPr>
              <w:t>formulação</w:t>
            </w:r>
            <w:r>
              <w:rPr>
                <w:rFonts w:hint="default" w:ascii="Calibri" w:hAnsi="Calibri" w:cs="Calibri"/>
                <w:spacing w:val="80"/>
                <w:w w:val="115"/>
                <w:sz w:val="18"/>
              </w:rPr>
              <w:t xml:space="preserve"> </w:t>
            </w:r>
            <w:r>
              <w:rPr>
                <w:rFonts w:hint="default" w:ascii="Calibri" w:hAnsi="Calibri" w:cs="Calibri"/>
                <w:w w:val="115"/>
                <w:sz w:val="18"/>
              </w:rPr>
              <w:t>do</w:t>
            </w:r>
            <w:r>
              <w:rPr>
                <w:rFonts w:hint="default" w:ascii="Calibri" w:hAnsi="Calibri" w:cs="Calibri"/>
                <w:spacing w:val="80"/>
                <w:w w:val="115"/>
                <w:sz w:val="18"/>
              </w:rPr>
              <w:t xml:space="preserve"> </w:t>
            </w:r>
            <w:r>
              <w:rPr>
                <w:rFonts w:hint="default" w:ascii="Calibri" w:hAnsi="Calibri" w:cs="Calibri"/>
                <w:w w:val="115"/>
                <w:sz w:val="18"/>
              </w:rPr>
              <w:t>problema,</w:t>
            </w:r>
            <w:r>
              <w:rPr>
                <w:rFonts w:hint="default" w:ascii="Calibri" w:hAnsi="Calibri" w:cs="Calibri"/>
                <w:spacing w:val="33"/>
                <w:w w:val="115"/>
                <w:sz w:val="18"/>
              </w:rPr>
              <w:t xml:space="preserve"> </w:t>
            </w:r>
            <w:r>
              <w:rPr>
                <w:rFonts w:hint="default" w:ascii="Calibri" w:hAnsi="Calibri" w:cs="Calibri"/>
                <w:w w:val="115"/>
                <w:sz w:val="18"/>
              </w:rPr>
              <w:t>o</w:t>
            </w:r>
            <w:r>
              <w:rPr>
                <w:rFonts w:hint="default" w:ascii="Calibri" w:hAnsi="Calibri" w:cs="Calibri"/>
                <w:spacing w:val="33"/>
                <w:w w:val="115"/>
                <w:sz w:val="18"/>
              </w:rPr>
              <w:t xml:space="preserve"> </w:t>
            </w:r>
            <w:r>
              <w:rPr>
                <w:rFonts w:hint="default" w:ascii="Calibri" w:hAnsi="Calibri" w:cs="Calibri"/>
                <w:w w:val="115"/>
                <w:sz w:val="18"/>
              </w:rPr>
              <w:t>objetivo,</w:t>
            </w:r>
            <w:r>
              <w:rPr>
                <w:rFonts w:hint="default" w:ascii="Calibri" w:hAnsi="Calibri" w:cs="Calibri"/>
                <w:spacing w:val="33"/>
                <w:w w:val="115"/>
                <w:sz w:val="18"/>
              </w:rPr>
              <w:t xml:space="preserve"> </w:t>
            </w:r>
            <w:r>
              <w:rPr>
                <w:rFonts w:hint="default" w:ascii="Calibri" w:hAnsi="Calibri" w:cs="Calibri"/>
                <w:w w:val="115"/>
                <w:sz w:val="18"/>
              </w:rPr>
              <w:t>a</w:t>
            </w:r>
            <w:r>
              <w:rPr>
                <w:rFonts w:hint="default" w:ascii="Calibri" w:hAnsi="Calibri" w:cs="Calibri"/>
                <w:spacing w:val="33"/>
                <w:w w:val="115"/>
                <w:sz w:val="18"/>
              </w:rPr>
              <w:t xml:space="preserve"> </w:t>
            </w:r>
            <w:r>
              <w:rPr>
                <w:rFonts w:hint="default" w:ascii="Calibri" w:hAnsi="Calibri" w:cs="Calibri"/>
                <w:w w:val="115"/>
                <w:sz w:val="18"/>
              </w:rPr>
              <w:t>justificativa,</w:t>
            </w:r>
            <w:r>
              <w:rPr>
                <w:rFonts w:hint="default" w:ascii="Calibri" w:hAnsi="Calibri" w:cs="Calibri"/>
                <w:spacing w:val="33"/>
                <w:w w:val="115"/>
                <w:sz w:val="18"/>
              </w:rPr>
              <w:t xml:space="preserve"> </w:t>
            </w:r>
            <w:r>
              <w:rPr>
                <w:rFonts w:hint="default" w:ascii="Calibri" w:hAnsi="Calibri" w:cs="Calibri"/>
                <w:w w:val="115"/>
                <w:sz w:val="18"/>
              </w:rPr>
              <w:t>a</w:t>
            </w:r>
            <w:r>
              <w:rPr>
                <w:rFonts w:hint="default" w:ascii="Calibri" w:hAnsi="Calibri" w:cs="Calibri"/>
                <w:spacing w:val="33"/>
                <w:w w:val="115"/>
                <w:sz w:val="18"/>
              </w:rPr>
              <w:t xml:space="preserve"> </w:t>
            </w:r>
            <w:r>
              <w:rPr>
                <w:rFonts w:hint="default" w:ascii="Calibri" w:hAnsi="Calibri" w:cs="Calibri"/>
                <w:w w:val="115"/>
                <w:sz w:val="18"/>
              </w:rPr>
              <w:t>metodologia</w:t>
            </w:r>
            <w:r>
              <w:rPr>
                <w:rFonts w:hint="default" w:ascii="Calibri" w:hAnsi="Calibri" w:cs="Calibri"/>
                <w:spacing w:val="33"/>
                <w:w w:val="115"/>
                <w:sz w:val="18"/>
              </w:rPr>
              <w:t xml:space="preserve"> </w:t>
            </w:r>
            <w:r>
              <w:rPr>
                <w:rFonts w:hint="default" w:ascii="Calibri" w:hAnsi="Calibri" w:cs="Calibri"/>
                <w:w w:val="115"/>
                <w:sz w:val="18"/>
              </w:rPr>
              <w:t>e</w:t>
            </w:r>
            <w:r>
              <w:rPr>
                <w:rFonts w:hint="default" w:ascii="Calibri" w:hAnsi="Calibri" w:cs="Calibri"/>
                <w:spacing w:val="33"/>
                <w:w w:val="115"/>
                <w:sz w:val="18"/>
              </w:rPr>
              <w:t xml:space="preserve"> </w:t>
            </w:r>
            <w:r>
              <w:rPr>
                <w:rFonts w:hint="default" w:ascii="Calibri" w:hAnsi="Calibri" w:cs="Calibri"/>
                <w:w w:val="115"/>
                <w:sz w:val="18"/>
              </w:rPr>
              <w:t>o</w:t>
            </w:r>
            <w:r>
              <w:rPr>
                <w:rFonts w:hint="default" w:ascii="Calibri" w:hAnsi="Calibri" w:cs="Calibri"/>
                <w:spacing w:val="33"/>
                <w:w w:val="115"/>
                <w:sz w:val="18"/>
              </w:rPr>
              <w:t xml:space="preserve"> </w:t>
            </w:r>
            <w:r>
              <w:rPr>
                <w:rFonts w:hint="default" w:ascii="Calibri" w:hAnsi="Calibri" w:cs="Calibri"/>
                <w:w w:val="115"/>
                <w:sz w:val="18"/>
              </w:rPr>
              <w:t>cronograma</w:t>
            </w:r>
            <w:r>
              <w:rPr>
                <w:rFonts w:hint="default" w:ascii="Calibri" w:hAnsi="Calibri" w:cs="Calibri"/>
                <w:spacing w:val="33"/>
                <w:w w:val="115"/>
                <w:sz w:val="18"/>
              </w:rPr>
              <w:t xml:space="preserve"> </w:t>
            </w:r>
            <w:r>
              <w:rPr>
                <w:rFonts w:hint="default" w:ascii="Calibri" w:hAnsi="Calibri" w:cs="Calibri"/>
                <w:w w:val="115"/>
                <w:sz w:val="18"/>
              </w:rPr>
              <w:t>de</w:t>
            </w:r>
            <w:r>
              <w:rPr>
                <w:rFonts w:hint="default" w:ascii="Calibri" w:hAnsi="Calibri" w:cs="Calibri"/>
                <w:spacing w:val="33"/>
                <w:w w:val="115"/>
                <w:sz w:val="18"/>
              </w:rPr>
              <w:t xml:space="preserve"> </w:t>
            </w:r>
            <w:r>
              <w:rPr>
                <w:rFonts w:hint="default" w:ascii="Calibri" w:hAnsi="Calibri" w:cs="Calibri"/>
                <w:w w:val="115"/>
                <w:sz w:val="18"/>
              </w:rPr>
              <w:t>execução;</w:t>
            </w:r>
          </w:p>
        </w:tc>
        <w:tc>
          <w:tcPr>
            <w:tcW w:w="1370" w:type="dxa"/>
            <w:tcBorders>
              <w:top w:val="single" w:color="D3D3D3" w:sz="6" w:space="0"/>
              <w:left w:val="single" w:color="D3D3D3" w:sz="6" w:space="0"/>
              <w:bottom w:val="single" w:color="D3D3D3" w:sz="6" w:space="0"/>
            </w:tcBorders>
          </w:tcPr>
          <w:p w14:paraId="744FC764">
            <w:pPr>
              <w:pStyle w:val="10"/>
              <w:spacing w:before="0"/>
              <w:ind w:left="0"/>
              <w:rPr>
                <w:rFonts w:hint="default" w:ascii="Calibri" w:hAnsi="Calibri" w:cs="Calibri"/>
                <w:sz w:val="18"/>
              </w:rPr>
            </w:pPr>
          </w:p>
        </w:tc>
      </w:tr>
      <w:tr w14:paraId="0432FAEA">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860" w:hRule="atLeast"/>
        </w:trPr>
        <w:tc>
          <w:tcPr>
            <w:tcW w:w="9204" w:type="dxa"/>
            <w:tcBorders>
              <w:top w:val="single" w:color="D3D3D3" w:sz="6" w:space="0"/>
              <w:bottom w:val="single" w:color="D3D3D3" w:sz="6" w:space="0"/>
              <w:right w:val="single" w:color="D3D3D3" w:sz="6" w:space="0"/>
            </w:tcBorders>
          </w:tcPr>
          <w:p w14:paraId="57B366B5">
            <w:pPr>
              <w:pStyle w:val="10"/>
              <w:spacing w:line="256" w:lineRule="auto"/>
              <w:ind w:right="93"/>
              <w:jc w:val="both"/>
              <w:rPr>
                <w:rFonts w:hint="default" w:ascii="Calibri" w:hAnsi="Calibri" w:cs="Calibri"/>
                <w:sz w:val="18"/>
              </w:rPr>
            </w:pPr>
            <w:r>
              <w:rPr>
                <w:rFonts w:hint="default" w:ascii="Calibri" w:hAnsi="Calibri" w:cs="Calibri"/>
                <w:w w:val="120"/>
                <w:sz w:val="18"/>
              </w:rPr>
              <w:t>3. Cópia do diploma de doutorado, frente e verso e assinado(s) no campo "Diplomado", expedido</w:t>
            </w:r>
            <w:r>
              <w:rPr>
                <w:rFonts w:hint="default" w:ascii="Calibri" w:hAnsi="Calibri" w:cs="Calibri"/>
                <w:spacing w:val="-9"/>
                <w:w w:val="120"/>
                <w:sz w:val="18"/>
              </w:rPr>
              <w:t xml:space="preserve"> </w:t>
            </w:r>
            <w:r>
              <w:rPr>
                <w:rFonts w:hint="default" w:ascii="Calibri" w:hAnsi="Calibri" w:cs="Calibri"/>
                <w:w w:val="120"/>
                <w:sz w:val="18"/>
              </w:rPr>
              <w:t>por</w:t>
            </w:r>
            <w:r>
              <w:rPr>
                <w:rFonts w:hint="default" w:ascii="Calibri" w:hAnsi="Calibri" w:cs="Calibri"/>
                <w:spacing w:val="-9"/>
                <w:w w:val="120"/>
                <w:sz w:val="18"/>
              </w:rPr>
              <w:t xml:space="preserve"> </w:t>
            </w:r>
            <w:r>
              <w:rPr>
                <w:rFonts w:hint="default" w:ascii="Calibri" w:hAnsi="Calibri" w:cs="Calibri"/>
                <w:w w:val="120"/>
                <w:sz w:val="18"/>
              </w:rPr>
              <w:t>instituição</w:t>
            </w:r>
            <w:r>
              <w:rPr>
                <w:rFonts w:hint="default" w:ascii="Calibri" w:hAnsi="Calibri" w:cs="Calibri"/>
                <w:spacing w:val="-9"/>
                <w:w w:val="120"/>
                <w:sz w:val="18"/>
              </w:rPr>
              <w:t xml:space="preserve"> </w:t>
            </w:r>
            <w:r>
              <w:rPr>
                <w:rFonts w:hint="default" w:ascii="Calibri" w:hAnsi="Calibri" w:cs="Calibri"/>
                <w:w w:val="120"/>
                <w:sz w:val="18"/>
              </w:rPr>
              <w:t>nacional</w:t>
            </w:r>
            <w:r>
              <w:rPr>
                <w:rFonts w:hint="default" w:ascii="Calibri" w:hAnsi="Calibri" w:cs="Calibri"/>
                <w:spacing w:val="-9"/>
                <w:w w:val="120"/>
                <w:sz w:val="18"/>
              </w:rPr>
              <w:t xml:space="preserve"> </w:t>
            </w:r>
            <w:r>
              <w:rPr>
                <w:rFonts w:hint="default" w:ascii="Calibri" w:hAnsi="Calibri" w:cs="Calibri"/>
                <w:w w:val="120"/>
                <w:sz w:val="18"/>
              </w:rPr>
              <w:t>ou</w:t>
            </w:r>
            <w:r>
              <w:rPr>
                <w:rFonts w:hint="default" w:ascii="Calibri" w:hAnsi="Calibri" w:cs="Calibri"/>
                <w:spacing w:val="-9"/>
                <w:w w:val="120"/>
                <w:sz w:val="18"/>
              </w:rPr>
              <w:t xml:space="preserve"> </w:t>
            </w:r>
            <w:r>
              <w:rPr>
                <w:rFonts w:hint="default" w:ascii="Calibri" w:hAnsi="Calibri" w:cs="Calibri"/>
                <w:w w:val="120"/>
                <w:sz w:val="18"/>
              </w:rPr>
              <w:t>estrangeira,</w:t>
            </w:r>
            <w:r>
              <w:rPr>
                <w:rFonts w:hint="default" w:ascii="Calibri" w:hAnsi="Calibri" w:cs="Calibri"/>
                <w:spacing w:val="-9"/>
                <w:w w:val="120"/>
                <w:sz w:val="18"/>
              </w:rPr>
              <w:t xml:space="preserve"> </w:t>
            </w:r>
            <w:r>
              <w:rPr>
                <w:rFonts w:hint="default" w:ascii="Calibri" w:hAnsi="Calibri" w:cs="Calibri"/>
                <w:w w:val="120"/>
                <w:sz w:val="18"/>
              </w:rPr>
              <w:t>autenticado</w:t>
            </w:r>
            <w:r>
              <w:rPr>
                <w:rFonts w:hint="default" w:ascii="Calibri" w:hAnsi="Calibri" w:cs="Calibri"/>
                <w:spacing w:val="-9"/>
                <w:w w:val="120"/>
                <w:sz w:val="18"/>
              </w:rPr>
              <w:t xml:space="preserve"> </w:t>
            </w:r>
            <w:r>
              <w:rPr>
                <w:rFonts w:hint="default" w:ascii="Calibri" w:hAnsi="Calibri" w:cs="Calibri"/>
                <w:w w:val="120"/>
                <w:sz w:val="18"/>
              </w:rPr>
              <w:t>no</w:t>
            </w:r>
            <w:r>
              <w:rPr>
                <w:rFonts w:hint="default" w:ascii="Calibri" w:hAnsi="Calibri" w:cs="Calibri"/>
                <w:spacing w:val="-9"/>
                <w:w w:val="120"/>
                <w:sz w:val="18"/>
              </w:rPr>
              <w:t xml:space="preserve"> </w:t>
            </w:r>
            <w:r>
              <w:rPr>
                <w:rFonts w:hint="default" w:ascii="Calibri" w:hAnsi="Calibri" w:cs="Calibri"/>
                <w:w w:val="120"/>
                <w:sz w:val="18"/>
              </w:rPr>
              <w:t>SEI</w:t>
            </w:r>
            <w:r>
              <w:rPr>
                <w:rFonts w:hint="default" w:ascii="Calibri" w:hAnsi="Calibri" w:cs="Calibri"/>
                <w:spacing w:val="-9"/>
                <w:w w:val="120"/>
                <w:sz w:val="18"/>
              </w:rPr>
              <w:t xml:space="preserve"> </w:t>
            </w:r>
            <w:r>
              <w:rPr>
                <w:rFonts w:hint="default" w:ascii="Calibri" w:hAnsi="Calibri" w:cs="Calibri"/>
                <w:w w:val="120"/>
                <w:sz w:val="18"/>
              </w:rPr>
              <w:t>(diplomas</w:t>
            </w:r>
            <w:r>
              <w:rPr>
                <w:rFonts w:hint="default" w:ascii="Calibri" w:hAnsi="Calibri" w:cs="Calibri"/>
                <w:spacing w:val="-9"/>
                <w:w w:val="120"/>
                <w:sz w:val="18"/>
              </w:rPr>
              <w:t xml:space="preserve"> </w:t>
            </w:r>
            <w:r>
              <w:rPr>
                <w:rFonts w:hint="default" w:ascii="Calibri" w:hAnsi="Calibri" w:cs="Calibri"/>
                <w:w w:val="120"/>
                <w:sz w:val="18"/>
              </w:rPr>
              <w:t>eletrônicos</w:t>
            </w:r>
            <w:r>
              <w:rPr>
                <w:rFonts w:hint="default" w:ascii="Calibri" w:hAnsi="Calibri" w:cs="Calibri"/>
                <w:spacing w:val="-9"/>
                <w:w w:val="120"/>
                <w:sz w:val="18"/>
              </w:rPr>
              <w:t xml:space="preserve"> </w:t>
            </w:r>
            <w:r>
              <w:rPr>
                <w:rFonts w:hint="default" w:ascii="Calibri" w:hAnsi="Calibri" w:cs="Calibri"/>
                <w:w w:val="120"/>
                <w:sz w:val="18"/>
              </w:rPr>
              <w:t>que possuam certificação digital não há necessidade de autenticação).</w:t>
            </w:r>
          </w:p>
        </w:tc>
        <w:tc>
          <w:tcPr>
            <w:tcW w:w="1370" w:type="dxa"/>
            <w:tcBorders>
              <w:top w:val="single" w:color="D3D3D3" w:sz="6" w:space="0"/>
              <w:left w:val="single" w:color="D3D3D3" w:sz="6" w:space="0"/>
              <w:bottom w:val="single" w:color="D3D3D3" w:sz="6" w:space="0"/>
            </w:tcBorders>
          </w:tcPr>
          <w:p w14:paraId="2861AB83">
            <w:pPr>
              <w:pStyle w:val="10"/>
              <w:spacing w:before="0"/>
              <w:ind w:left="0"/>
              <w:rPr>
                <w:rFonts w:hint="default" w:ascii="Calibri" w:hAnsi="Calibri" w:cs="Calibri"/>
                <w:sz w:val="18"/>
              </w:rPr>
            </w:pPr>
          </w:p>
        </w:tc>
      </w:tr>
      <w:tr w14:paraId="64EEACD8">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872" w:hRule="atLeast"/>
        </w:trPr>
        <w:tc>
          <w:tcPr>
            <w:tcW w:w="9204" w:type="dxa"/>
            <w:tcBorders>
              <w:top w:val="single" w:color="D3D3D3" w:sz="6" w:space="0"/>
              <w:bottom w:val="single" w:color="D3D3D3" w:sz="6" w:space="0"/>
              <w:right w:val="single" w:color="D3D3D3" w:sz="6" w:space="0"/>
            </w:tcBorders>
          </w:tcPr>
          <w:p w14:paraId="1336A5F3">
            <w:pPr>
              <w:pStyle w:val="10"/>
              <w:spacing w:before="115" w:line="256" w:lineRule="auto"/>
              <w:ind w:right="93"/>
              <w:jc w:val="both"/>
              <w:rPr>
                <w:rFonts w:hint="default" w:ascii="Calibri" w:hAnsi="Calibri" w:cs="Calibri"/>
                <w:sz w:val="18"/>
              </w:rPr>
            </w:pPr>
            <w:r>
              <w:rPr>
                <w:rFonts w:hint="default" w:ascii="Calibri" w:hAnsi="Calibri" w:cs="Calibri"/>
                <w:w w:val="115"/>
                <w:sz w:val="18"/>
              </w:rPr>
              <w:t>4.</w:t>
            </w:r>
            <w:r>
              <w:rPr>
                <w:rFonts w:hint="default" w:ascii="Calibri" w:hAnsi="Calibri" w:cs="Calibri"/>
                <w:spacing w:val="40"/>
                <w:w w:val="115"/>
                <w:sz w:val="18"/>
              </w:rPr>
              <w:t xml:space="preserve"> </w:t>
            </w:r>
            <w:r>
              <w:rPr>
                <w:rFonts w:hint="default" w:ascii="Calibri" w:hAnsi="Calibri" w:cs="Calibri"/>
                <w:w w:val="115"/>
                <w:sz w:val="18"/>
              </w:rPr>
              <w:t>Cópia</w:t>
            </w:r>
            <w:r>
              <w:rPr>
                <w:rFonts w:hint="default" w:ascii="Calibri" w:hAnsi="Calibri" w:cs="Calibri"/>
                <w:spacing w:val="40"/>
                <w:w w:val="115"/>
                <w:sz w:val="18"/>
              </w:rPr>
              <w:t xml:space="preserve"> </w:t>
            </w:r>
            <w:r>
              <w:rPr>
                <w:rFonts w:hint="default" w:ascii="Calibri" w:hAnsi="Calibri" w:cs="Calibri"/>
                <w:w w:val="115"/>
                <w:sz w:val="18"/>
              </w:rPr>
              <w:t>dos</w:t>
            </w:r>
            <w:r>
              <w:rPr>
                <w:rFonts w:hint="default" w:ascii="Calibri" w:hAnsi="Calibri" w:cs="Calibri"/>
                <w:spacing w:val="40"/>
                <w:w w:val="115"/>
                <w:sz w:val="18"/>
              </w:rPr>
              <w:t xml:space="preserve"> </w:t>
            </w:r>
            <w:r>
              <w:rPr>
                <w:rFonts w:hint="default" w:ascii="Calibri" w:hAnsi="Calibri" w:cs="Calibri"/>
                <w:b/>
                <w:w w:val="115"/>
                <w:sz w:val="18"/>
              </w:rPr>
              <w:t>Documentos</w:t>
            </w:r>
            <w:r>
              <w:rPr>
                <w:rFonts w:hint="default" w:ascii="Calibri" w:hAnsi="Calibri" w:cs="Calibri"/>
                <w:b/>
                <w:spacing w:val="40"/>
                <w:w w:val="115"/>
                <w:sz w:val="18"/>
              </w:rPr>
              <w:t xml:space="preserve"> </w:t>
            </w:r>
            <w:r>
              <w:rPr>
                <w:rFonts w:hint="default" w:ascii="Calibri" w:hAnsi="Calibri" w:cs="Calibri"/>
                <w:b/>
                <w:w w:val="115"/>
                <w:sz w:val="18"/>
              </w:rPr>
              <w:t>pessoais</w:t>
            </w:r>
            <w:r>
              <w:rPr>
                <w:rFonts w:hint="default" w:ascii="Calibri" w:hAnsi="Calibri" w:cs="Calibri"/>
                <w:b/>
                <w:spacing w:val="40"/>
                <w:w w:val="115"/>
                <w:sz w:val="18"/>
              </w:rPr>
              <w:t xml:space="preserve"> </w:t>
            </w:r>
            <w:r>
              <w:rPr>
                <w:rFonts w:hint="default" w:ascii="Calibri" w:hAnsi="Calibri" w:cs="Calibri"/>
                <w:w w:val="115"/>
                <w:sz w:val="18"/>
              </w:rPr>
              <w:t>do(a)</w:t>
            </w:r>
            <w:r>
              <w:rPr>
                <w:rFonts w:hint="default" w:ascii="Calibri" w:hAnsi="Calibri" w:cs="Calibri"/>
                <w:spacing w:val="40"/>
                <w:w w:val="115"/>
                <w:sz w:val="18"/>
              </w:rPr>
              <w:t xml:space="preserve"> </w:t>
            </w:r>
            <w:r>
              <w:rPr>
                <w:rFonts w:hint="default" w:ascii="Calibri" w:hAnsi="Calibri" w:cs="Calibri"/>
                <w:w w:val="115"/>
                <w:sz w:val="18"/>
              </w:rPr>
              <w:t>candidato(a),</w:t>
            </w:r>
            <w:r>
              <w:rPr>
                <w:rFonts w:hint="default" w:ascii="Calibri" w:hAnsi="Calibri" w:cs="Calibri"/>
                <w:spacing w:val="40"/>
                <w:w w:val="115"/>
                <w:sz w:val="18"/>
              </w:rPr>
              <w:t xml:space="preserve"> </w:t>
            </w:r>
            <w:r>
              <w:rPr>
                <w:rFonts w:hint="default" w:ascii="Calibri" w:hAnsi="Calibri" w:cs="Calibri"/>
                <w:w w:val="115"/>
                <w:sz w:val="18"/>
              </w:rPr>
              <w:t>em</w:t>
            </w:r>
            <w:r>
              <w:rPr>
                <w:rFonts w:hint="default" w:ascii="Calibri" w:hAnsi="Calibri" w:cs="Calibri"/>
                <w:spacing w:val="40"/>
                <w:w w:val="115"/>
                <w:sz w:val="18"/>
              </w:rPr>
              <w:t xml:space="preserve"> </w:t>
            </w:r>
            <w:r>
              <w:rPr>
                <w:rFonts w:hint="default" w:ascii="Calibri" w:hAnsi="Calibri" w:cs="Calibri"/>
                <w:w w:val="115"/>
                <w:sz w:val="18"/>
              </w:rPr>
              <w:t>arquivo</w:t>
            </w:r>
            <w:r>
              <w:rPr>
                <w:rFonts w:hint="default" w:ascii="Calibri" w:hAnsi="Calibri" w:cs="Calibri"/>
                <w:spacing w:val="40"/>
                <w:w w:val="115"/>
                <w:sz w:val="18"/>
              </w:rPr>
              <w:t xml:space="preserve"> </w:t>
            </w:r>
            <w:r>
              <w:rPr>
                <w:rFonts w:hint="default" w:ascii="Calibri" w:hAnsi="Calibri" w:cs="Calibri"/>
                <w:w w:val="115"/>
                <w:sz w:val="18"/>
              </w:rPr>
              <w:t>único</w:t>
            </w:r>
            <w:r>
              <w:rPr>
                <w:rFonts w:hint="default" w:ascii="Calibri" w:hAnsi="Calibri" w:cs="Calibri"/>
                <w:spacing w:val="40"/>
                <w:w w:val="115"/>
                <w:sz w:val="18"/>
              </w:rPr>
              <w:t xml:space="preserve"> </w:t>
            </w:r>
            <w:r>
              <w:rPr>
                <w:rFonts w:hint="default" w:ascii="Calibri" w:hAnsi="Calibri" w:cs="Calibri"/>
                <w:w w:val="115"/>
                <w:sz w:val="18"/>
              </w:rPr>
              <w:t>em</w:t>
            </w:r>
            <w:r>
              <w:rPr>
                <w:rFonts w:hint="default" w:ascii="Calibri" w:hAnsi="Calibri" w:cs="Calibri"/>
                <w:spacing w:val="40"/>
                <w:w w:val="115"/>
                <w:sz w:val="18"/>
              </w:rPr>
              <w:t xml:space="preserve"> </w:t>
            </w:r>
            <w:r>
              <w:rPr>
                <w:rFonts w:hint="default" w:ascii="Calibri" w:hAnsi="Calibri" w:cs="Calibri"/>
                <w:w w:val="115"/>
                <w:sz w:val="18"/>
              </w:rPr>
              <w:t>PDF</w:t>
            </w:r>
            <w:r>
              <w:rPr>
                <w:rFonts w:hint="default" w:ascii="Calibri" w:hAnsi="Calibri" w:cs="Calibri"/>
                <w:spacing w:val="40"/>
                <w:w w:val="115"/>
                <w:sz w:val="18"/>
              </w:rPr>
              <w:t xml:space="preserve"> </w:t>
            </w:r>
            <w:r>
              <w:rPr>
                <w:rFonts w:hint="default" w:ascii="Calibri" w:hAnsi="Calibri" w:cs="Calibri"/>
                <w:w w:val="115"/>
                <w:sz w:val="18"/>
              </w:rPr>
              <w:t xml:space="preserve">e </w:t>
            </w:r>
            <w:r>
              <w:rPr>
                <w:rFonts w:hint="default" w:ascii="Calibri" w:hAnsi="Calibri" w:cs="Calibri"/>
              </w:rPr>
              <w:fldChar w:fldCharType="begin"/>
            </w:r>
            <w:r>
              <w:rPr>
                <w:rFonts w:hint="default" w:ascii="Calibri" w:hAnsi="Calibri" w:cs="Calibri"/>
              </w:rPr>
              <w:instrText xml:space="preserve"> HYPERLINK "https://concursos.unb.br/index.php/oportunidades/pesquisador-colaborador#credenciamento" \h </w:instrText>
            </w:r>
            <w:r>
              <w:rPr>
                <w:rFonts w:hint="default" w:ascii="Calibri" w:hAnsi="Calibri" w:cs="Calibri"/>
              </w:rPr>
              <w:fldChar w:fldCharType="separate"/>
            </w:r>
            <w:r>
              <w:rPr>
                <w:rFonts w:hint="default" w:ascii="Calibri" w:hAnsi="Calibri" w:cs="Calibri"/>
                <w:w w:val="115"/>
                <w:sz w:val="18"/>
              </w:rPr>
              <w:t xml:space="preserve">autenticado no SEI (relação dos documentos exigidos consta na </w:t>
            </w:r>
            <w:r>
              <w:rPr>
                <w:rFonts w:hint="default" w:ascii="Calibri" w:hAnsi="Calibri" w:cs="Calibri"/>
                <w:color w:val="0000ED"/>
                <w:w w:val="115"/>
                <w:sz w:val="18"/>
                <w:u w:val="single" w:color="0000ED"/>
              </w:rPr>
              <w:t>página do Pesquisador</w:t>
            </w:r>
            <w:r>
              <w:rPr>
                <w:rFonts w:hint="default" w:ascii="Calibri" w:hAnsi="Calibri" w:cs="Calibri"/>
                <w:color w:val="0000ED"/>
                <w:w w:val="115"/>
                <w:sz w:val="18"/>
              </w:rPr>
              <w:t xml:space="preserve"> </w:t>
            </w:r>
            <w:r>
              <w:rPr>
                <w:rFonts w:hint="default" w:ascii="Calibri" w:hAnsi="Calibri" w:cs="Calibri"/>
                <w:color w:val="0000ED"/>
                <w:w w:val="115"/>
                <w:sz w:val="18"/>
                <w:u w:val="single" w:color="0000ED"/>
              </w:rPr>
              <w:t>Colaborador</w:t>
            </w:r>
            <w:r>
              <w:rPr>
                <w:rFonts w:hint="default" w:ascii="Calibri" w:hAnsi="Calibri" w:cs="Calibri"/>
                <w:color w:val="0000ED"/>
                <w:w w:val="115"/>
                <w:sz w:val="18"/>
              </w:rPr>
              <w:t xml:space="preserve"> </w:t>
            </w:r>
            <w:r>
              <w:rPr>
                <w:rFonts w:hint="default" w:ascii="Calibri" w:hAnsi="Calibri" w:cs="Calibri"/>
                <w:w w:val="115"/>
                <w:sz w:val="18"/>
              </w:rPr>
              <w:t>no site do Decanato de Gestão de Pessoas).</w:t>
            </w:r>
            <w:r>
              <w:rPr>
                <w:rFonts w:hint="default" w:ascii="Calibri" w:hAnsi="Calibri" w:cs="Calibri"/>
                <w:w w:val="115"/>
                <w:sz w:val="18"/>
              </w:rPr>
              <w:fldChar w:fldCharType="end"/>
            </w:r>
          </w:p>
        </w:tc>
        <w:tc>
          <w:tcPr>
            <w:tcW w:w="1370" w:type="dxa"/>
            <w:tcBorders>
              <w:top w:val="single" w:color="D3D3D3" w:sz="6" w:space="0"/>
              <w:left w:val="single" w:color="D3D3D3" w:sz="6" w:space="0"/>
              <w:bottom w:val="single" w:color="D3D3D3" w:sz="6" w:space="0"/>
            </w:tcBorders>
          </w:tcPr>
          <w:p w14:paraId="0455A11C">
            <w:pPr>
              <w:pStyle w:val="10"/>
              <w:spacing w:before="0"/>
              <w:ind w:left="0"/>
              <w:rPr>
                <w:rFonts w:hint="default" w:ascii="Calibri" w:hAnsi="Calibri" w:cs="Calibri"/>
                <w:sz w:val="18"/>
              </w:rPr>
            </w:pPr>
          </w:p>
        </w:tc>
      </w:tr>
      <w:tr w14:paraId="02741166">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872" w:hRule="atLeast"/>
        </w:trPr>
        <w:tc>
          <w:tcPr>
            <w:tcW w:w="9204" w:type="dxa"/>
            <w:tcBorders>
              <w:top w:val="single" w:color="D3D3D3" w:sz="6" w:space="0"/>
              <w:bottom w:val="single" w:color="D3D3D3" w:sz="6" w:space="0"/>
              <w:right w:val="single" w:color="D3D3D3" w:sz="6" w:space="0"/>
            </w:tcBorders>
          </w:tcPr>
          <w:p w14:paraId="4F0FA158">
            <w:pPr>
              <w:pStyle w:val="10"/>
              <w:spacing w:before="115" w:line="256" w:lineRule="auto"/>
              <w:ind w:right="93"/>
              <w:jc w:val="both"/>
              <w:rPr>
                <w:rFonts w:hint="default" w:ascii="Calibri" w:hAnsi="Calibri" w:cs="Calibri"/>
                <w:sz w:val="18"/>
              </w:rPr>
            </w:pPr>
            <w:r>
              <w:rPr>
                <w:rFonts w:hint="default" w:ascii="Calibri" w:hAnsi="Calibri" w:cs="Calibri"/>
                <w:w w:val="115"/>
                <w:sz w:val="18"/>
              </w:rPr>
              <w:t xml:space="preserve">5. </w:t>
            </w:r>
            <w:r>
              <w:rPr>
                <w:rFonts w:hint="default" w:ascii="Calibri" w:hAnsi="Calibri" w:cs="Calibri"/>
                <w:b/>
                <w:w w:val="115"/>
                <w:sz w:val="18"/>
              </w:rPr>
              <w:t>Formulário de Cadastro Base</w:t>
            </w:r>
            <w:r>
              <w:rPr>
                <w:rFonts w:hint="default" w:ascii="Calibri" w:hAnsi="Calibri" w:cs="Calibri"/>
                <w:w w:val="115"/>
                <w:sz w:val="18"/>
              </w:rPr>
              <w:t xml:space="preserve">, preenchido e assinado pelo(a) candidato(a) </w:t>
            </w:r>
            <w:r>
              <w:rPr>
                <w:rFonts w:hint="default" w:ascii="Calibri" w:hAnsi="Calibri" w:cs="Calibri"/>
                <w:w w:val="115"/>
                <w:sz w:val="18"/>
                <w:u w:val="single"/>
              </w:rPr>
              <w:t>como Usuário</w:t>
            </w:r>
            <w:r>
              <w:rPr>
                <w:rFonts w:hint="default" w:ascii="Calibri" w:hAnsi="Calibri" w:cs="Calibri"/>
                <w:w w:val="115"/>
                <w:sz w:val="18"/>
              </w:rPr>
              <w:t xml:space="preserve"> </w:t>
            </w:r>
            <w:r>
              <w:rPr>
                <w:rFonts w:hint="default" w:ascii="Calibri" w:hAnsi="Calibri" w:cs="Calibri"/>
              </w:rPr>
              <w:fldChar w:fldCharType="begin"/>
            </w:r>
            <w:r>
              <w:rPr>
                <w:rFonts w:hint="default" w:ascii="Calibri" w:hAnsi="Calibri" w:cs="Calibri"/>
              </w:rPr>
              <w:instrText xml:space="preserve"> HYPERLINK "https://concursos.unb.br/index.php/oportunidades/pesquisador-colaborador#credenciamento" \h </w:instrText>
            </w:r>
            <w:r>
              <w:rPr>
                <w:rFonts w:hint="default" w:ascii="Calibri" w:hAnsi="Calibri" w:cs="Calibri"/>
              </w:rPr>
              <w:fldChar w:fldCharType="separate"/>
            </w:r>
            <w:r>
              <w:rPr>
                <w:rFonts w:hint="default" w:ascii="Calibri" w:hAnsi="Calibri" w:cs="Calibri"/>
                <w:w w:val="115"/>
                <w:sz w:val="18"/>
                <w:u w:val="single"/>
              </w:rPr>
              <w:t>Externo no SEI</w:t>
            </w:r>
            <w:r>
              <w:rPr>
                <w:rFonts w:hint="default" w:ascii="Calibri" w:hAnsi="Calibri" w:cs="Calibri"/>
                <w:w w:val="115"/>
                <w:sz w:val="18"/>
              </w:rPr>
              <w:t xml:space="preserve"> (atenção: não será aceito em formato PDF), disponível para download na</w:t>
            </w:r>
            <w:r>
              <w:rPr>
                <w:rFonts w:hint="default" w:ascii="Calibri" w:hAnsi="Calibri" w:cs="Calibri"/>
                <w:color w:val="0000ED"/>
                <w:w w:val="115"/>
                <w:sz w:val="18"/>
                <w:u w:val="single" w:color="0000ED"/>
              </w:rPr>
              <w:t xml:space="preserve"> página</w:t>
            </w:r>
            <w:r>
              <w:rPr>
                <w:rFonts w:hint="default" w:ascii="Calibri" w:hAnsi="Calibri" w:cs="Calibri"/>
                <w:color w:val="0000ED"/>
                <w:w w:val="115"/>
                <w:sz w:val="18"/>
              </w:rPr>
              <w:t xml:space="preserve"> </w:t>
            </w:r>
            <w:r>
              <w:rPr>
                <w:rFonts w:hint="default" w:ascii="Calibri" w:hAnsi="Calibri" w:cs="Calibri"/>
                <w:color w:val="0000ED"/>
                <w:w w:val="115"/>
                <w:sz w:val="18"/>
                <w:u w:val="single" w:color="0000ED"/>
              </w:rPr>
              <w:t>do Pesquisador Colaborador</w:t>
            </w:r>
            <w:r>
              <w:rPr>
                <w:rFonts w:hint="default" w:ascii="Calibri" w:hAnsi="Calibri" w:cs="Calibri"/>
                <w:color w:val="0000ED"/>
                <w:w w:val="115"/>
                <w:sz w:val="18"/>
              </w:rPr>
              <w:t xml:space="preserve"> </w:t>
            </w:r>
            <w:r>
              <w:rPr>
                <w:rFonts w:hint="default" w:ascii="Calibri" w:hAnsi="Calibri" w:cs="Calibri"/>
                <w:w w:val="115"/>
                <w:sz w:val="18"/>
              </w:rPr>
              <w:t>no site do Decanato de Gestão de Pessoas.</w:t>
            </w:r>
            <w:r>
              <w:rPr>
                <w:rFonts w:hint="default" w:ascii="Calibri" w:hAnsi="Calibri" w:cs="Calibri"/>
                <w:w w:val="115"/>
                <w:sz w:val="18"/>
              </w:rPr>
              <w:fldChar w:fldCharType="end"/>
            </w:r>
          </w:p>
        </w:tc>
        <w:tc>
          <w:tcPr>
            <w:tcW w:w="1370" w:type="dxa"/>
            <w:tcBorders>
              <w:top w:val="single" w:color="D3D3D3" w:sz="6" w:space="0"/>
              <w:left w:val="single" w:color="D3D3D3" w:sz="6" w:space="0"/>
              <w:bottom w:val="single" w:color="D3D3D3" w:sz="6" w:space="0"/>
            </w:tcBorders>
          </w:tcPr>
          <w:p w14:paraId="46BB61ED">
            <w:pPr>
              <w:pStyle w:val="10"/>
              <w:spacing w:before="0"/>
              <w:ind w:left="0"/>
              <w:rPr>
                <w:rFonts w:hint="default" w:ascii="Calibri" w:hAnsi="Calibri" w:cs="Calibri"/>
                <w:sz w:val="18"/>
              </w:rPr>
            </w:pPr>
          </w:p>
        </w:tc>
      </w:tr>
      <w:tr w14:paraId="632DE0A9">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1079" w:hRule="atLeast"/>
        </w:trPr>
        <w:tc>
          <w:tcPr>
            <w:tcW w:w="9204" w:type="dxa"/>
            <w:tcBorders>
              <w:top w:val="single" w:color="D3D3D3" w:sz="6" w:space="0"/>
              <w:bottom w:val="single" w:color="D3D3D3" w:sz="6" w:space="0"/>
              <w:right w:val="single" w:color="D3D3D3" w:sz="6" w:space="0"/>
            </w:tcBorders>
          </w:tcPr>
          <w:p w14:paraId="2275A928">
            <w:pPr>
              <w:pStyle w:val="10"/>
              <w:spacing w:line="256" w:lineRule="auto"/>
              <w:ind w:right="93"/>
              <w:jc w:val="both"/>
              <w:rPr>
                <w:rFonts w:hint="default" w:ascii="Calibri" w:hAnsi="Calibri" w:cs="Calibri"/>
                <w:sz w:val="18"/>
              </w:rPr>
            </w:pPr>
            <w:r>
              <w:rPr>
                <w:rFonts w:hint="default" w:ascii="Calibri" w:hAnsi="Calibri" w:cs="Calibri"/>
                <w:w w:val="115"/>
                <w:sz w:val="18"/>
              </w:rPr>
              <w:t xml:space="preserve">6. Cópia da ata da reunião do colegiado do respectivo Programa de Pós-Graduação/Centro/Departamento/Faculdade/Instituto que aprova o pedido de credenciamento do(a) pesquisador(a) colaborador(a) ou despacho com aprovação </w:t>
            </w:r>
            <w:r>
              <w:rPr>
                <w:rFonts w:hint="default" w:ascii="Calibri" w:hAnsi="Calibri" w:cs="Calibri"/>
                <w:i/>
                <w:w w:val="115"/>
                <w:sz w:val="18"/>
              </w:rPr>
              <w:t xml:space="preserve">Ad Referendum </w:t>
            </w:r>
            <w:r>
              <w:rPr>
                <w:rFonts w:hint="default" w:ascii="Calibri" w:hAnsi="Calibri" w:cs="Calibri"/>
                <w:w w:val="115"/>
                <w:sz w:val="18"/>
              </w:rPr>
              <w:t>assinado</w:t>
            </w:r>
            <w:r>
              <w:rPr>
                <w:rFonts w:hint="default" w:ascii="Calibri" w:hAnsi="Calibri" w:cs="Calibri"/>
                <w:spacing w:val="80"/>
                <w:w w:val="115"/>
                <w:sz w:val="18"/>
              </w:rPr>
              <w:t xml:space="preserve"> </w:t>
            </w:r>
            <w:r>
              <w:rPr>
                <w:rFonts w:hint="default" w:ascii="Calibri" w:hAnsi="Calibri" w:cs="Calibri"/>
                <w:w w:val="115"/>
                <w:sz w:val="18"/>
              </w:rPr>
              <w:t>pelo(a)</w:t>
            </w:r>
            <w:r>
              <w:rPr>
                <w:rFonts w:hint="default" w:ascii="Calibri" w:hAnsi="Calibri" w:cs="Calibri"/>
                <w:spacing w:val="33"/>
                <w:w w:val="115"/>
                <w:sz w:val="18"/>
              </w:rPr>
              <w:t xml:space="preserve"> </w:t>
            </w:r>
            <w:r>
              <w:rPr>
                <w:rFonts w:hint="default" w:ascii="Calibri" w:hAnsi="Calibri" w:cs="Calibri"/>
                <w:w w:val="115"/>
                <w:sz w:val="18"/>
              </w:rPr>
              <w:t>presidente</w:t>
            </w:r>
            <w:r>
              <w:rPr>
                <w:rFonts w:hint="default" w:ascii="Calibri" w:hAnsi="Calibri" w:cs="Calibri"/>
                <w:spacing w:val="32"/>
                <w:w w:val="115"/>
                <w:sz w:val="18"/>
              </w:rPr>
              <w:t xml:space="preserve"> </w:t>
            </w:r>
            <w:r>
              <w:rPr>
                <w:rFonts w:hint="default" w:ascii="Calibri" w:hAnsi="Calibri" w:cs="Calibri"/>
                <w:w w:val="115"/>
                <w:sz w:val="18"/>
              </w:rPr>
              <w:t>do</w:t>
            </w:r>
            <w:r>
              <w:rPr>
                <w:rFonts w:hint="default" w:ascii="Calibri" w:hAnsi="Calibri" w:cs="Calibri"/>
                <w:spacing w:val="33"/>
                <w:w w:val="115"/>
                <w:sz w:val="18"/>
              </w:rPr>
              <w:t xml:space="preserve"> </w:t>
            </w:r>
            <w:r>
              <w:rPr>
                <w:rFonts w:hint="default" w:ascii="Calibri" w:hAnsi="Calibri" w:cs="Calibri"/>
                <w:w w:val="115"/>
                <w:sz w:val="18"/>
              </w:rPr>
              <w:t>colegiado,</w:t>
            </w:r>
            <w:r>
              <w:rPr>
                <w:rFonts w:hint="default" w:ascii="Calibri" w:hAnsi="Calibri" w:cs="Calibri"/>
                <w:spacing w:val="32"/>
                <w:w w:val="115"/>
                <w:sz w:val="18"/>
              </w:rPr>
              <w:t xml:space="preserve"> </w:t>
            </w:r>
            <w:r>
              <w:rPr>
                <w:rFonts w:hint="default" w:ascii="Calibri" w:hAnsi="Calibri" w:cs="Calibri"/>
                <w:w w:val="115"/>
                <w:sz w:val="18"/>
              </w:rPr>
              <w:t>indicando</w:t>
            </w:r>
            <w:r>
              <w:rPr>
                <w:rFonts w:hint="default" w:ascii="Calibri" w:hAnsi="Calibri" w:cs="Calibri"/>
                <w:spacing w:val="33"/>
                <w:w w:val="115"/>
                <w:sz w:val="18"/>
              </w:rPr>
              <w:t xml:space="preserve"> </w:t>
            </w:r>
            <w:r>
              <w:rPr>
                <w:rFonts w:hint="default" w:ascii="Calibri" w:hAnsi="Calibri" w:cs="Calibri"/>
                <w:w w:val="115"/>
                <w:sz w:val="18"/>
              </w:rPr>
              <w:t>a</w:t>
            </w:r>
            <w:r>
              <w:rPr>
                <w:rFonts w:hint="default" w:ascii="Calibri" w:hAnsi="Calibri" w:cs="Calibri"/>
                <w:spacing w:val="32"/>
                <w:w w:val="115"/>
                <w:sz w:val="18"/>
              </w:rPr>
              <w:t xml:space="preserve"> </w:t>
            </w:r>
            <w:r>
              <w:rPr>
                <w:rFonts w:hint="default" w:ascii="Calibri" w:hAnsi="Calibri" w:cs="Calibri"/>
                <w:w w:val="115"/>
                <w:sz w:val="18"/>
              </w:rPr>
              <w:t>reunião</w:t>
            </w:r>
            <w:r>
              <w:rPr>
                <w:rFonts w:hint="default" w:ascii="Calibri" w:hAnsi="Calibri" w:cs="Calibri"/>
                <w:spacing w:val="33"/>
                <w:w w:val="115"/>
                <w:sz w:val="18"/>
              </w:rPr>
              <w:t xml:space="preserve"> </w:t>
            </w:r>
            <w:r>
              <w:rPr>
                <w:rFonts w:hint="default" w:ascii="Calibri" w:hAnsi="Calibri" w:cs="Calibri"/>
                <w:w w:val="115"/>
                <w:sz w:val="18"/>
              </w:rPr>
              <w:t>na</w:t>
            </w:r>
            <w:r>
              <w:rPr>
                <w:rFonts w:hint="default" w:ascii="Calibri" w:hAnsi="Calibri" w:cs="Calibri"/>
                <w:spacing w:val="32"/>
                <w:w w:val="115"/>
                <w:sz w:val="18"/>
              </w:rPr>
              <w:t xml:space="preserve"> </w:t>
            </w:r>
            <w:r>
              <w:rPr>
                <w:rFonts w:hint="default" w:ascii="Calibri" w:hAnsi="Calibri" w:cs="Calibri"/>
                <w:w w:val="115"/>
                <w:sz w:val="18"/>
              </w:rPr>
              <w:t>qual</w:t>
            </w:r>
            <w:r>
              <w:rPr>
                <w:rFonts w:hint="default" w:ascii="Calibri" w:hAnsi="Calibri" w:cs="Calibri"/>
                <w:spacing w:val="33"/>
                <w:w w:val="115"/>
                <w:sz w:val="18"/>
              </w:rPr>
              <w:t xml:space="preserve"> </w:t>
            </w:r>
            <w:r>
              <w:rPr>
                <w:rFonts w:hint="default" w:ascii="Calibri" w:hAnsi="Calibri" w:cs="Calibri"/>
                <w:w w:val="115"/>
                <w:sz w:val="18"/>
              </w:rPr>
              <w:t>a</w:t>
            </w:r>
            <w:r>
              <w:rPr>
                <w:rFonts w:hint="default" w:ascii="Calibri" w:hAnsi="Calibri" w:cs="Calibri"/>
                <w:spacing w:val="32"/>
                <w:w w:val="115"/>
                <w:sz w:val="18"/>
              </w:rPr>
              <w:t xml:space="preserve"> </w:t>
            </w:r>
            <w:r>
              <w:rPr>
                <w:rFonts w:hint="default" w:ascii="Calibri" w:hAnsi="Calibri" w:cs="Calibri"/>
                <w:w w:val="115"/>
                <w:sz w:val="18"/>
              </w:rPr>
              <w:t>adesão</w:t>
            </w:r>
            <w:r>
              <w:rPr>
                <w:rFonts w:hint="default" w:ascii="Calibri" w:hAnsi="Calibri" w:cs="Calibri"/>
                <w:spacing w:val="33"/>
                <w:w w:val="115"/>
                <w:sz w:val="18"/>
              </w:rPr>
              <w:t xml:space="preserve"> </w:t>
            </w:r>
            <w:r>
              <w:rPr>
                <w:rFonts w:hint="default" w:ascii="Calibri" w:hAnsi="Calibri" w:cs="Calibri"/>
                <w:w w:val="115"/>
                <w:sz w:val="18"/>
              </w:rPr>
              <w:t>será</w:t>
            </w:r>
            <w:r>
              <w:rPr>
                <w:rFonts w:hint="default" w:ascii="Calibri" w:hAnsi="Calibri" w:cs="Calibri"/>
                <w:spacing w:val="32"/>
                <w:w w:val="115"/>
                <w:sz w:val="18"/>
              </w:rPr>
              <w:t xml:space="preserve"> </w:t>
            </w:r>
            <w:r>
              <w:rPr>
                <w:rFonts w:hint="default" w:ascii="Calibri" w:hAnsi="Calibri" w:cs="Calibri"/>
                <w:w w:val="115"/>
                <w:sz w:val="18"/>
              </w:rPr>
              <w:t>apreciada.</w:t>
            </w:r>
          </w:p>
        </w:tc>
        <w:tc>
          <w:tcPr>
            <w:tcW w:w="1370" w:type="dxa"/>
            <w:tcBorders>
              <w:top w:val="single" w:color="D3D3D3" w:sz="6" w:space="0"/>
              <w:left w:val="single" w:color="D3D3D3" w:sz="6" w:space="0"/>
              <w:bottom w:val="single" w:color="D3D3D3" w:sz="6" w:space="0"/>
            </w:tcBorders>
          </w:tcPr>
          <w:p w14:paraId="42F6E850">
            <w:pPr>
              <w:pStyle w:val="10"/>
              <w:spacing w:before="0"/>
              <w:ind w:left="0"/>
              <w:rPr>
                <w:rFonts w:hint="default" w:ascii="Calibri" w:hAnsi="Calibri" w:cs="Calibri"/>
                <w:sz w:val="18"/>
              </w:rPr>
            </w:pPr>
          </w:p>
        </w:tc>
      </w:tr>
      <w:tr w14:paraId="792FCA30">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1309" w:hRule="atLeast"/>
        </w:trPr>
        <w:tc>
          <w:tcPr>
            <w:tcW w:w="9204" w:type="dxa"/>
            <w:tcBorders>
              <w:top w:val="single" w:color="D3D3D3" w:sz="6" w:space="0"/>
              <w:bottom w:val="single" w:color="D3D3D3" w:sz="6" w:space="0"/>
              <w:right w:val="single" w:color="D3D3D3" w:sz="6" w:space="0"/>
            </w:tcBorders>
          </w:tcPr>
          <w:p w14:paraId="0A6BF452">
            <w:pPr>
              <w:pStyle w:val="10"/>
              <w:spacing w:before="115" w:line="256" w:lineRule="auto"/>
              <w:ind w:right="93"/>
              <w:jc w:val="both"/>
              <w:rPr>
                <w:rFonts w:hint="default" w:ascii="Calibri" w:hAnsi="Calibri" w:cs="Calibri"/>
                <w:sz w:val="18"/>
              </w:rPr>
            </w:pPr>
            <w:r>
              <w:rPr>
                <w:rFonts w:hint="default" w:ascii="Calibri" w:hAnsi="Calibri" w:cs="Calibri"/>
                <w:w w:val="120"/>
                <w:sz w:val="18"/>
              </w:rPr>
              <w:t xml:space="preserve">7. No caso </w:t>
            </w:r>
            <w:r>
              <w:rPr>
                <w:rFonts w:hint="default" w:ascii="Calibri" w:hAnsi="Calibri" w:cs="Calibri"/>
                <w:b/>
                <w:w w:val="120"/>
                <w:sz w:val="18"/>
                <w:u w:val="single"/>
              </w:rPr>
              <w:t>exclusivo</w:t>
            </w:r>
            <w:r>
              <w:rPr>
                <w:rFonts w:hint="default" w:ascii="Calibri" w:hAnsi="Calibri" w:cs="Calibri"/>
                <w:b/>
                <w:w w:val="120"/>
                <w:sz w:val="18"/>
              </w:rPr>
              <w:t xml:space="preserve"> </w:t>
            </w:r>
            <w:r>
              <w:rPr>
                <w:rFonts w:hint="default" w:ascii="Calibri" w:hAnsi="Calibri" w:cs="Calibri"/>
                <w:w w:val="120"/>
                <w:sz w:val="18"/>
              </w:rPr>
              <w:t xml:space="preserve">de professores aposentados, </w:t>
            </w:r>
            <w:r>
              <w:rPr>
                <w:rFonts w:hint="default" w:ascii="Calibri" w:hAnsi="Calibri" w:cs="Calibri"/>
                <w:i/>
                <w:w w:val="120"/>
                <w:sz w:val="18"/>
              </w:rPr>
              <w:t xml:space="preserve">Honoris Causa </w:t>
            </w:r>
            <w:r>
              <w:rPr>
                <w:rFonts w:hint="default" w:ascii="Calibri" w:hAnsi="Calibri" w:cs="Calibri"/>
                <w:w w:val="120"/>
                <w:sz w:val="18"/>
              </w:rPr>
              <w:t>e Eméritos da Universidade de Brasília: Ato de Credenciamento como Orientador(a) no PPG, estando dispensado de submeter</w:t>
            </w:r>
            <w:r>
              <w:rPr>
                <w:rFonts w:hint="default" w:ascii="Calibri" w:hAnsi="Calibri" w:cs="Calibri"/>
                <w:spacing w:val="-1"/>
                <w:w w:val="120"/>
                <w:sz w:val="18"/>
              </w:rPr>
              <w:t xml:space="preserve"> </w:t>
            </w:r>
            <w:r>
              <w:rPr>
                <w:rFonts w:hint="default" w:ascii="Calibri" w:hAnsi="Calibri" w:cs="Calibri"/>
                <w:w w:val="120"/>
                <w:sz w:val="18"/>
              </w:rPr>
              <w:t>os</w:t>
            </w:r>
            <w:r>
              <w:rPr>
                <w:rFonts w:hint="default" w:ascii="Calibri" w:hAnsi="Calibri" w:cs="Calibri"/>
                <w:spacing w:val="-1"/>
                <w:w w:val="120"/>
                <w:sz w:val="18"/>
              </w:rPr>
              <w:t xml:space="preserve"> </w:t>
            </w:r>
            <w:r>
              <w:rPr>
                <w:rFonts w:hint="default" w:ascii="Calibri" w:hAnsi="Calibri" w:cs="Calibri"/>
                <w:w w:val="120"/>
                <w:sz w:val="18"/>
              </w:rPr>
              <w:t>documentos</w:t>
            </w:r>
            <w:r>
              <w:rPr>
                <w:rFonts w:hint="default" w:ascii="Calibri" w:hAnsi="Calibri" w:cs="Calibri"/>
                <w:spacing w:val="-1"/>
                <w:w w:val="120"/>
                <w:sz w:val="18"/>
              </w:rPr>
              <w:t xml:space="preserve"> </w:t>
            </w:r>
            <w:r>
              <w:rPr>
                <w:rFonts w:hint="default" w:ascii="Calibri" w:hAnsi="Calibri" w:cs="Calibri"/>
                <w:w w:val="120"/>
                <w:sz w:val="18"/>
              </w:rPr>
              <w:t>previstos</w:t>
            </w:r>
            <w:r>
              <w:rPr>
                <w:rFonts w:hint="default" w:ascii="Calibri" w:hAnsi="Calibri" w:cs="Calibri"/>
                <w:spacing w:val="-1"/>
                <w:w w:val="120"/>
                <w:sz w:val="18"/>
              </w:rPr>
              <w:t xml:space="preserve"> </w:t>
            </w:r>
            <w:r>
              <w:rPr>
                <w:rFonts w:hint="default" w:ascii="Calibri" w:hAnsi="Calibri" w:cs="Calibri"/>
                <w:w w:val="120"/>
                <w:sz w:val="18"/>
              </w:rPr>
              <w:t>nos</w:t>
            </w:r>
            <w:r>
              <w:rPr>
                <w:rFonts w:hint="default" w:ascii="Calibri" w:hAnsi="Calibri" w:cs="Calibri"/>
                <w:spacing w:val="-1"/>
                <w:w w:val="120"/>
                <w:sz w:val="18"/>
              </w:rPr>
              <w:t xml:space="preserve"> </w:t>
            </w:r>
            <w:r>
              <w:rPr>
                <w:rFonts w:hint="default" w:ascii="Calibri" w:hAnsi="Calibri" w:cs="Calibri"/>
                <w:w w:val="120"/>
                <w:sz w:val="18"/>
              </w:rPr>
              <w:t>itens</w:t>
            </w:r>
            <w:r>
              <w:rPr>
                <w:rFonts w:hint="default" w:ascii="Calibri" w:hAnsi="Calibri" w:cs="Calibri"/>
                <w:spacing w:val="-1"/>
                <w:w w:val="120"/>
                <w:sz w:val="18"/>
              </w:rPr>
              <w:t xml:space="preserve"> </w:t>
            </w:r>
            <w:r>
              <w:rPr>
                <w:rFonts w:hint="default" w:ascii="Calibri" w:hAnsi="Calibri" w:cs="Calibri"/>
                <w:w w:val="120"/>
                <w:sz w:val="18"/>
              </w:rPr>
              <w:t>de</w:t>
            </w:r>
            <w:r>
              <w:rPr>
                <w:rFonts w:hint="default" w:ascii="Calibri" w:hAnsi="Calibri" w:cs="Calibri"/>
                <w:spacing w:val="-1"/>
                <w:w w:val="120"/>
                <w:sz w:val="18"/>
              </w:rPr>
              <w:t xml:space="preserve"> </w:t>
            </w:r>
            <w:r>
              <w:rPr>
                <w:rFonts w:hint="default" w:ascii="Calibri" w:hAnsi="Calibri" w:cs="Calibri"/>
                <w:w w:val="120"/>
                <w:sz w:val="18"/>
              </w:rPr>
              <w:t>1</w:t>
            </w:r>
            <w:r>
              <w:rPr>
                <w:rFonts w:hint="default" w:ascii="Calibri" w:hAnsi="Calibri" w:cs="Calibri"/>
                <w:spacing w:val="-1"/>
                <w:w w:val="120"/>
                <w:sz w:val="18"/>
              </w:rPr>
              <w:t xml:space="preserve"> </w:t>
            </w:r>
            <w:r>
              <w:rPr>
                <w:rFonts w:hint="default" w:ascii="Calibri" w:hAnsi="Calibri" w:cs="Calibri"/>
                <w:w w:val="120"/>
                <w:sz w:val="18"/>
              </w:rPr>
              <w:t>a</w:t>
            </w:r>
            <w:r>
              <w:rPr>
                <w:rFonts w:hint="default" w:ascii="Calibri" w:hAnsi="Calibri" w:cs="Calibri"/>
                <w:spacing w:val="-1"/>
                <w:w w:val="120"/>
                <w:sz w:val="18"/>
              </w:rPr>
              <w:t xml:space="preserve"> </w:t>
            </w:r>
            <w:r>
              <w:rPr>
                <w:rFonts w:hint="default" w:ascii="Calibri" w:hAnsi="Calibri" w:cs="Calibri"/>
                <w:w w:val="120"/>
                <w:sz w:val="18"/>
              </w:rPr>
              <w:t>4.</w:t>
            </w:r>
            <w:r>
              <w:rPr>
                <w:rFonts w:hint="default" w:ascii="Calibri" w:hAnsi="Calibri" w:cs="Calibri"/>
                <w:spacing w:val="-1"/>
                <w:w w:val="120"/>
                <w:sz w:val="18"/>
              </w:rPr>
              <w:t xml:space="preserve"> </w:t>
            </w:r>
            <w:r>
              <w:rPr>
                <w:rFonts w:hint="default" w:ascii="Calibri" w:hAnsi="Calibri" w:cs="Calibri"/>
                <w:w w:val="120"/>
                <w:sz w:val="18"/>
              </w:rPr>
              <w:t>O</w:t>
            </w:r>
            <w:r>
              <w:rPr>
                <w:rFonts w:hint="default" w:ascii="Calibri" w:hAnsi="Calibri" w:cs="Calibri"/>
                <w:spacing w:val="-1"/>
                <w:w w:val="120"/>
                <w:sz w:val="18"/>
              </w:rPr>
              <w:t xml:space="preserve"> </w:t>
            </w:r>
            <w:r>
              <w:rPr>
                <w:rFonts w:hint="default" w:ascii="Calibri" w:hAnsi="Calibri" w:cs="Calibri"/>
                <w:w w:val="120"/>
                <w:sz w:val="18"/>
              </w:rPr>
              <w:t>envio</w:t>
            </w:r>
            <w:r>
              <w:rPr>
                <w:rFonts w:hint="default" w:ascii="Calibri" w:hAnsi="Calibri" w:cs="Calibri"/>
                <w:spacing w:val="-1"/>
                <w:w w:val="120"/>
                <w:sz w:val="18"/>
              </w:rPr>
              <w:t xml:space="preserve"> </w:t>
            </w:r>
            <w:r>
              <w:rPr>
                <w:rFonts w:hint="default" w:ascii="Calibri" w:hAnsi="Calibri" w:cs="Calibri"/>
                <w:w w:val="120"/>
                <w:sz w:val="18"/>
              </w:rPr>
              <w:t>do</w:t>
            </w:r>
            <w:r>
              <w:rPr>
                <w:rFonts w:hint="default" w:ascii="Calibri" w:hAnsi="Calibri" w:cs="Calibri"/>
                <w:spacing w:val="-1"/>
                <w:w w:val="120"/>
                <w:sz w:val="18"/>
              </w:rPr>
              <w:t xml:space="preserve"> </w:t>
            </w:r>
            <w:r>
              <w:rPr>
                <w:rFonts w:hint="default" w:ascii="Calibri" w:hAnsi="Calibri" w:cs="Calibri"/>
                <w:w w:val="120"/>
                <w:sz w:val="18"/>
              </w:rPr>
              <w:t>formulário</w:t>
            </w:r>
            <w:r>
              <w:rPr>
                <w:rFonts w:hint="default" w:ascii="Calibri" w:hAnsi="Calibri" w:cs="Calibri"/>
                <w:spacing w:val="-1"/>
                <w:w w:val="120"/>
                <w:sz w:val="18"/>
              </w:rPr>
              <w:t xml:space="preserve"> </w:t>
            </w:r>
            <w:r>
              <w:rPr>
                <w:rFonts w:hint="default" w:ascii="Calibri" w:hAnsi="Calibri" w:cs="Calibri"/>
                <w:w w:val="120"/>
                <w:sz w:val="18"/>
              </w:rPr>
              <w:t>de</w:t>
            </w:r>
            <w:r>
              <w:rPr>
                <w:rFonts w:hint="default" w:ascii="Calibri" w:hAnsi="Calibri" w:cs="Calibri"/>
                <w:spacing w:val="-1"/>
                <w:w w:val="120"/>
                <w:sz w:val="18"/>
              </w:rPr>
              <w:t xml:space="preserve"> </w:t>
            </w:r>
            <w:r>
              <w:rPr>
                <w:rFonts w:hint="default" w:ascii="Calibri" w:hAnsi="Calibri" w:cs="Calibri"/>
                <w:w w:val="120"/>
                <w:sz w:val="18"/>
              </w:rPr>
              <w:t>cadastro</w:t>
            </w:r>
            <w:r>
              <w:rPr>
                <w:rFonts w:hint="default" w:ascii="Calibri" w:hAnsi="Calibri" w:cs="Calibri"/>
                <w:spacing w:val="-1"/>
                <w:w w:val="120"/>
                <w:sz w:val="18"/>
              </w:rPr>
              <w:t xml:space="preserve"> </w:t>
            </w:r>
            <w:r>
              <w:rPr>
                <w:rFonts w:hint="default" w:ascii="Calibri" w:hAnsi="Calibri" w:cs="Calibri"/>
                <w:w w:val="120"/>
                <w:sz w:val="18"/>
              </w:rPr>
              <w:t>base</w:t>
            </w:r>
            <w:r>
              <w:rPr>
                <w:rFonts w:hint="default" w:ascii="Calibri" w:hAnsi="Calibri" w:cs="Calibri"/>
                <w:spacing w:val="-1"/>
                <w:w w:val="120"/>
                <w:sz w:val="18"/>
              </w:rPr>
              <w:t xml:space="preserve"> </w:t>
            </w:r>
            <w:r>
              <w:rPr>
                <w:rFonts w:hint="default" w:ascii="Calibri" w:hAnsi="Calibri" w:cs="Calibri"/>
                <w:w w:val="120"/>
                <w:sz w:val="18"/>
              </w:rPr>
              <w:t>e a aprovação do pedido no colegiado permanecem como itens obrigatórios para todos os pedidos de credenciamento.</w:t>
            </w:r>
          </w:p>
        </w:tc>
        <w:tc>
          <w:tcPr>
            <w:tcW w:w="1370" w:type="dxa"/>
            <w:tcBorders>
              <w:top w:val="single" w:color="D3D3D3" w:sz="6" w:space="0"/>
              <w:left w:val="single" w:color="D3D3D3" w:sz="6" w:space="0"/>
              <w:bottom w:val="single" w:color="D3D3D3" w:sz="6" w:space="0"/>
            </w:tcBorders>
          </w:tcPr>
          <w:p w14:paraId="2C648D7E">
            <w:pPr>
              <w:pStyle w:val="10"/>
              <w:spacing w:before="0"/>
              <w:ind w:left="0"/>
              <w:rPr>
                <w:rFonts w:hint="default" w:ascii="Calibri" w:hAnsi="Calibri" w:cs="Calibri"/>
                <w:sz w:val="18"/>
              </w:rPr>
            </w:pPr>
          </w:p>
        </w:tc>
      </w:tr>
      <w:tr w14:paraId="447B9DB8">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653" w:hRule="atLeast"/>
        </w:trPr>
        <w:tc>
          <w:tcPr>
            <w:tcW w:w="9204" w:type="dxa"/>
            <w:tcBorders>
              <w:top w:val="single" w:color="D3D3D3" w:sz="6" w:space="0"/>
              <w:bottom w:val="single" w:color="D3D3D3" w:sz="6" w:space="0"/>
              <w:right w:val="single" w:color="D3D3D3" w:sz="6" w:space="0"/>
            </w:tcBorders>
          </w:tcPr>
          <w:p w14:paraId="6C6E4226">
            <w:pPr>
              <w:pStyle w:val="10"/>
              <w:spacing w:before="115" w:line="256" w:lineRule="auto"/>
              <w:rPr>
                <w:rFonts w:hint="default" w:ascii="Calibri" w:hAnsi="Calibri" w:cs="Calibri"/>
                <w:sz w:val="18"/>
              </w:rPr>
            </w:pPr>
            <w:r>
              <w:rPr>
                <w:rFonts w:hint="default" w:ascii="Calibri" w:hAnsi="Calibri" w:cs="Calibri"/>
                <w:w w:val="120"/>
                <w:sz w:val="18"/>
              </w:rPr>
              <w:t>8.</w:t>
            </w:r>
            <w:r>
              <w:rPr>
                <w:rFonts w:hint="default" w:ascii="Calibri" w:hAnsi="Calibri" w:cs="Calibri"/>
                <w:spacing w:val="24"/>
                <w:w w:val="120"/>
                <w:sz w:val="18"/>
              </w:rPr>
              <w:t xml:space="preserve"> </w:t>
            </w:r>
            <w:r>
              <w:rPr>
                <w:rFonts w:hint="default" w:ascii="Calibri" w:hAnsi="Calibri" w:cs="Calibri"/>
                <w:w w:val="120"/>
                <w:sz w:val="18"/>
              </w:rPr>
              <w:t>No</w:t>
            </w:r>
            <w:r>
              <w:rPr>
                <w:rFonts w:hint="default" w:ascii="Calibri" w:hAnsi="Calibri" w:cs="Calibri"/>
                <w:spacing w:val="24"/>
                <w:w w:val="120"/>
                <w:sz w:val="18"/>
              </w:rPr>
              <w:t xml:space="preserve"> </w:t>
            </w:r>
            <w:r>
              <w:rPr>
                <w:rFonts w:hint="default" w:ascii="Calibri" w:hAnsi="Calibri" w:cs="Calibri"/>
                <w:w w:val="120"/>
                <w:sz w:val="18"/>
              </w:rPr>
              <w:t>caso</w:t>
            </w:r>
            <w:r>
              <w:rPr>
                <w:rFonts w:hint="default" w:ascii="Calibri" w:hAnsi="Calibri" w:cs="Calibri"/>
                <w:spacing w:val="24"/>
                <w:w w:val="120"/>
                <w:sz w:val="18"/>
              </w:rPr>
              <w:t xml:space="preserve"> </w:t>
            </w:r>
            <w:r>
              <w:rPr>
                <w:rFonts w:hint="default" w:ascii="Calibri" w:hAnsi="Calibri" w:cs="Calibri"/>
                <w:w w:val="120"/>
                <w:sz w:val="18"/>
              </w:rPr>
              <w:t>de</w:t>
            </w:r>
            <w:r>
              <w:rPr>
                <w:rFonts w:hint="default" w:ascii="Calibri" w:hAnsi="Calibri" w:cs="Calibri"/>
                <w:spacing w:val="24"/>
                <w:w w:val="120"/>
                <w:sz w:val="18"/>
              </w:rPr>
              <w:t xml:space="preserve"> </w:t>
            </w:r>
            <w:r>
              <w:rPr>
                <w:rFonts w:hint="default" w:ascii="Calibri" w:hAnsi="Calibri" w:cs="Calibri"/>
                <w:b/>
                <w:w w:val="120"/>
                <w:sz w:val="18"/>
                <w:u w:val="single"/>
              </w:rPr>
              <w:t>renovação</w:t>
            </w:r>
            <w:r>
              <w:rPr>
                <w:rFonts w:hint="default" w:ascii="Calibri" w:hAnsi="Calibri" w:cs="Calibri"/>
                <w:w w:val="120"/>
                <w:sz w:val="18"/>
              </w:rPr>
              <w:t>:</w:t>
            </w:r>
            <w:r>
              <w:rPr>
                <w:rFonts w:hint="default" w:ascii="Calibri" w:hAnsi="Calibri" w:cs="Calibri"/>
                <w:spacing w:val="24"/>
                <w:w w:val="120"/>
                <w:sz w:val="18"/>
              </w:rPr>
              <w:t xml:space="preserve"> </w:t>
            </w:r>
            <w:r>
              <w:rPr>
                <w:rFonts w:hint="default" w:ascii="Calibri" w:hAnsi="Calibri" w:cs="Calibri"/>
                <w:w w:val="120"/>
                <w:sz w:val="18"/>
              </w:rPr>
              <w:t>deverá</w:t>
            </w:r>
            <w:r>
              <w:rPr>
                <w:rFonts w:hint="default" w:ascii="Calibri" w:hAnsi="Calibri" w:cs="Calibri"/>
                <w:spacing w:val="24"/>
                <w:w w:val="120"/>
                <w:sz w:val="18"/>
              </w:rPr>
              <w:t xml:space="preserve"> </w:t>
            </w:r>
            <w:r>
              <w:rPr>
                <w:rFonts w:hint="default" w:ascii="Calibri" w:hAnsi="Calibri" w:cs="Calibri"/>
                <w:w w:val="120"/>
                <w:sz w:val="18"/>
              </w:rPr>
              <w:t>ser</w:t>
            </w:r>
            <w:r>
              <w:rPr>
                <w:rFonts w:hint="default" w:ascii="Calibri" w:hAnsi="Calibri" w:cs="Calibri"/>
                <w:spacing w:val="24"/>
                <w:w w:val="120"/>
                <w:sz w:val="18"/>
              </w:rPr>
              <w:t xml:space="preserve"> </w:t>
            </w:r>
            <w:r>
              <w:rPr>
                <w:rFonts w:hint="default" w:ascii="Calibri" w:hAnsi="Calibri" w:cs="Calibri"/>
                <w:w w:val="120"/>
                <w:sz w:val="18"/>
              </w:rPr>
              <w:t>apresentado</w:t>
            </w:r>
            <w:r>
              <w:rPr>
                <w:rFonts w:hint="default" w:ascii="Calibri" w:hAnsi="Calibri" w:cs="Calibri"/>
                <w:spacing w:val="24"/>
                <w:w w:val="120"/>
                <w:sz w:val="18"/>
              </w:rPr>
              <w:t xml:space="preserve"> </w:t>
            </w:r>
            <w:r>
              <w:rPr>
                <w:rFonts w:hint="default" w:ascii="Calibri" w:hAnsi="Calibri" w:cs="Calibri"/>
                <w:w w:val="120"/>
                <w:sz w:val="18"/>
              </w:rPr>
              <w:t>um</w:t>
            </w:r>
            <w:r>
              <w:rPr>
                <w:rFonts w:hint="default" w:ascii="Calibri" w:hAnsi="Calibri" w:cs="Calibri"/>
                <w:spacing w:val="24"/>
                <w:w w:val="120"/>
                <w:sz w:val="18"/>
              </w:rPr>
              <w:t xml:space="preserve"> </w:t>
            </w:r>
            <w:r>
              <w:rPr>
                <w:rFonts w:hint="default" w:ascii="Calibri" w:hAnsi="Calibri" w:cs="Calibri"/>
                <w:w w:val="120"/>
                <w:sz w:val="18"/>
              </w:rPr>
              <w:t>relatório</w:t>
            </w:r>
            <w:r>
              <w:rPr>
                <w:rFonts w:hint="default" w:ascii="Calibri" w:hAnsi="Calibri" w:cs="Calibri"/>
                <w:spacing w:val="24"/>
                <w:w w:val="120"/>
                <w:sz w:val="18"/>
              </w:rPr>
              <w:t xml:space="preserve"> </w:t>
            </w:r>
            <w:r>
              <w:rPr>
                <w:rFonts w:hint="default" w:ascii="Calibri" w:hAnsi="Calibri" w:cs="Calibri"/>
                <w:w w:val="120"/>
                <w:sz w:val="18"/>
              </w:rPr>
              <w:t>de</w:t>
            </w:r>
            <w:r>
              <w:rPr>
                <w:rFonts w:hint="default" w:ascii="Calibri" w:hAnsi="Calibri" w:cs="Calibri"/>
                <w:spacing w:val="24"/>
                <w:w w:val="120"/>
                <w:sz w:val="18"/>
              </w:rPr>
              <w:t xml:space="preserve"> </w:t>
            </w:r>
            <w:r>
              <w:rPr>
                <w:rFonts w:hint="default" w:ascii="Calibri" w:hAnsi="Calibri" w:cs="Calibri"/>
                <w:w w:val="120"/>
                <w:sz w:val="18"/>
              </w:rPr>
              <w:t>atividades</w:t>
            </w:r>
            <w:r>
              <w:rPr>
                <w:rFonts w:hint="default" w:ascii="Calibri" w:hAnsi="Calibri" w:cs="Calibri"/>
                <w:spacing w:val="24"/>
                <w:w w:val="120"/>
                <w:sz w:val="18"/>
              </w:rPr>
              <w:t xml:space="preserve"> </w:t>
            </w:r>
            <w:r>
              <w:rPr>
                <w:rFonts w:hint="default" w:ascii="Calibri" w:hAnsi="Calibri" w:cs="Calibri"/>
                <w:w w:val="120"/>
                <w:sz w:val="18"/>
              </w:rPr>
              <w:t>executadas</w:t>
            </w:r>
            <w:r>
              <w:rPr>
                <w:rFonts w:hint="default" w:ascii="Calibri" w:hAnsi="Calibri" w:cs="Calibri"/>
                <w:spacing w:val="24"/>
                <w:w w:val="120"/>
                <w:sz w:val="18"/>
              </w:rPr>
              <w:t xml:space="preserve"> </w:t>
            </w:r>
            <w:r>
              <w:rPr>
                <w:rFonts w:hint="default" w:ascii="Calibri" w:hAnsi="Calibri" w:cs="Calibri"/>
                <w:w w:val="120"/>
                <w:sz w:val="18"/>
              </w:rPr>
              <w:t>no período anterior (roteiro disponível abaixo).</w:t>
            </w:r>
          </w:p>
        </w:tc>
        <w:tc>
          <w:tcPr>
            <w:tcW w:w="1370" w:type="dxa"/>
            <w:tcBorders>
              <w:top w:val="single" w:color="D3D3D3" w:sz="6" w:space="0"/>
              <w:left w:val="single" w:color="D3D3D3" w:sz="6" w:space="0"/>
              <w:bottom w:val="single" w:color="D3D3D3" w:sz="6" w:space="0"/>
            </w:tcBorders>
          </w:tcPr>
          <w:p w14:paraId="63E945CC">
            <w:pPr>
              <w:pStyle w:val="10"/>
              <w:spacing w:before="0"/>
              <w:ind w:left="0"/>
              <w:rPr>
                <w:rFonts w:hint="default" w:ascii="Calibri" w:hAnsi="Calibri" w:cs="Calibri"/>
                <w:sz w:val="18"/>
              </w:rPr>
            </w:pPr>
          </w:p>
        </w:tc>
      </w:tr>
      <w:tr w14:paraId="044FD073">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434" w:hRule="atLeast"/>
        </w:trPr>
        <w:tc>
          <w:tcPr>
            <w:tcW w:w="10574" w:type="dxa"/>
            <w:gridSpan w:val="2"/>
            <w:tcBorders>
              <w:top w:val="single" w:color="D3D3D3" w:sz="6" w:space="0"/>
              <w:bottom w:val="single" w:color="D3D3D3" w:sz="6" w:space="0"/>
            </w:tcBorders>
            <w:shd w:val="clear" w:color="auto" w:fill="CCCCCC"/>
          </w:tcPr>
          <w:p w14:paraId="4BFE0C26">
            <w:pPr>
              <w:pStyle w:val="10"/>
              <w:spacing w:before="115"/>
              <w:ind w:left="12"/>
              <w:jc w:val="center"/>
              <w:rPr>
                <w:rFonts w:hint="default" w:ascii="Calibri" w:hAnsi="Calibri" w:cs="Calibri"/>
                <w:b/>
                <w:sz w:val="18"/>
              </w:rPr>
            </w:pPr>
            <w:r>
              <w:rPr>
                <w:rFonts w:hint="default" w:ascii="Calibri" w:hAnsi="Calibri" w:cs="Calibri"/>
                <w:b/>
                <w:w w:val="135"/>
                <w:sz w:val="18"/>
              </w:rPr>
              <w:t>CATEGORIAS:</w:t>
            </w:r>
            <w:r>
              <w:rPr>
                <w:rFonts w:hint="default" w:ascii="Calibri" w:hAnsi="Calibri" w:cs="Calibri"/>
                <w:b/>
                <w:spacing w:val="-9"/>
                <w:w w:val="135"/>
                <w:sz w:val="18"/>
              </w:rPr>
              <w:t xml:space="preserve"> </w:t>
            </w:r>
            <w:r>
              <w:rPr>
                <w:rFonts w:hint="default" w:ascii="Calibri" w:hAnsi="Calibri" w:cs="Calibri"/>
                <w:b/>
                <w:w w:val="135"/>
                <w:sz w:val="18"/>
              </w:rPr>
              <w:t>ASSISTENTE,</w:t>
            </w:r>
            <w:r>
              <w:rPr>
                <w:rFonts w:hint="default" w:ascii="Calibri" w:hAnsi="Calibri" w:cs="Calibri"/>
                <w:b/>
                <w:spacing w:val="-9"/>
                <w:w w:val="135"/>
                <w:sz w:val="18"/>
              </w:rPr>
              <w:t xml:space="preserve"> </w:t>
            </w:r>
            <w:r>
              <w:rPr>
                <w:rFonts w:hint="default" w:ascii="Calibri" w:hAnsi="Calibri" w:cs="Calibri"/>
                <w:b/>
                <w:w w:val="135"/>
                <w:sz w:val="18"/>
              </w:rPr>
              <w:t>JÚNIOR</w:t>
            </w:r>
            <w:r>
              <w:rPr>
                <w:rFonts w:hint="default" w:ascii="Calibri" w:hAnsi="Calibri" w:cs="Calibri"/>
                <w:b/>
                <w:spacing w:val="-8"/>
                <w:w w:val="135"/>
                <w:sz w:val="18"/>
              </w:rPr>
              <w:t xml:space="preserve"> </w:t>
            </w:r>
            <w:r>
              <w:rPr>
                <w:rFonts w:hint="default" w:ascii="Calibri" w:hAnsi="Calibri" w:cs="Calibri"/>
                <w:b/>
                <w:w w:val="135"/>
                <w:sz w:val="18"/>
              </w:rPr>
              <w:t>I</w:t>
            </w:r>
            <w:r>
              <w:rPr>
                <w:rFonts w:hint="default" w:ascii="Calibri" w:hAnsi="Calibri" w:cs="Calibri"/>
                <w:b/>
                <w:spacing w:val="-9"/>
                <w:w w:val="135"/>
                <w:sz w:val="18"/>
              </w:rPr>
              <w:t xml:space="preserve"> </w:t>
            </w:r>
            <w:r>
              <w:rPr>
                <w:rFonts w:hint="default" w:ascii="Calibri" w:hAnsi="Calibri" w:cs="Calibri"/>
                <w:b/>
                <w:w w:val="135"/>
                <w:sz w:val="18"/>
              </w:rPr>
              <w:t>E</w:t>
            </w:r>
            <w:r>
              <w:rPr>
                <w:rFonts w:hint="default" w:ascii="Calibri" w:hAnsi="Calibri" w:cs="Calibri"/>
                <w:b/>
                <w:spacing w:val="-8"/>
                <w:w w:val="135"/>
                <w:sz w:val="18"/>
              </w:rPr>
              <w:t xml:space="preserve"> </w:t>
            </w:r>
            <w:r>
              <w:rPr>
                <w:rFonts w:hint="default" w:ascii="Calibri" w:hAnsi="Calibri" w:cs="Calibri"/>
                <w:b/>
                <w:w w:val="135"/>
                <w:sz w:val="18"/>
              </w:rPr>
              <w:t>JÚNIOR</w:t>
            </w:r>
            <w:r>
              <w:rPr>
                <w:rFonts w:hint="default" w:ascii="Calibri" w:hAnsi="Calibri" w:cs="Calibri"/>
                <w:b/>
                <w:spacing w:val="-9"/>
                <w:w w:val="135"/>
                <w:sz w:val="18"/>
              </w:rPr>
              <w:t xml:space="preserve"> </w:t>
            </w:r>
            <w:r>
              <w:rPr>
                <w:rFonts w:hint="default" w:ascii="Calibri" w:hAnsi="Calibri" w:cs="Calibri"/>
                <w:b/>
                <w:spacing w:val="-5"/>
                <w:w w:val="135"/>
                <w:sz w:val="18"/>
              </w:rPr>
              <w:t>II</w:t>
            </w:r>
          </w:p>
        </w:tc>
      </w:tr>
      <w:tr w14:paraId="04A9143B">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641" w:hRule="atLeast"/>
        </w:trPr>
        <w:tc>
          <w:tcPr>
            <w:tcW w:w="9204" w:type="dxa"/>
            <w:tcBorders>
              <w:top w:val="single" w:color="D3D3D3" w:sz="6" w:space="0"/>
              <w:bottom w:val="single" w:color="D3D3D3" w:sz="6" w:space="0"/>
              <w:right w:val="single" w:color="D3D3D3" w:sz="6" w:space="0"/>
            </w:tcBorders>
          </w:tcPr>
          <w:p w14:paraId="5D1E15C0">
            <w:pPr>
              <w:pStyle w:val="10"/>
              <w:spacing w:line="256" w:lineRule="auto"/>
              <w:rPr>
                <w:rFonts w:hint="default" w:ascii="Calibri" w:hAnsi="Calibri" w:cs="Calibri"/>
                <w:sz w:val="18"/>
              </w:rPr>
            </w:pPr>
            <w:r>
              <w:rPr>
                <w:rFonts w:hint="default" w:ascii="Calibri" w:hAnsi="Calibri" w:cs="Calibri"/>
                <w:w w:val="120"/>
                <w:sz w:val="18"/>
              </w:rPr>
              <w:t>1.</w:t>
            </w:r>
            <w:r>
              <w:rPr>
                <w:rFonts w:hint="default" w:ascii="Calibri" w:hAnsi="Calibri" w:cs="Calibri"/>
                <w:spacing w:val="66"/>
                <w:w w:val="120"/>
                <w:sz w:val="18"/>
              </w:rPr>
              <w:t xml:space="preserve"> </w:t>
            </w:r>
            <w:r>
              <w:rPr>
                <w:rFonts w:hint="default" w:ascii="Calibri" w:hAnsi="Calibri" w:cs="Calibri"/>
                <w:w w:val="120"/>
                <w:sz w:val="18"/>
              </w:rPr>
              <w:t>Currículo</w:t>
            </w:r>
            <w:r>
              <w:rPr>
                <w:rFonts w:hint="default" w:ascii="Calibri" w:hAnsi="Calibri" w:cs="Calibri"/>
                <w:spacing w:val="66"/>
                <w:w w:val="120"/>
                <w:sz w:val="18"/>
              </w:rPr>
              <w:t xml:space="preserve"> </w:t>
            </w:r>
            <w:r>
              <w:rPr>
                <w:rFonts w:hint="default" w:ascii="Calibri" w:hAnsi="Calibri" w:cs="Calibri"/>
                <w:w w:val="120"/>
                <w:sz w:val="18"/>
              </w:rPr>
              <w:t>Lattes</w:t>
            </w:r>
            <w:r>
              <w:rPr>
                <w:rFonts w:hint="default" w:ascii="Calibri" w:hAnsi="Calibri" w:cs="Calibri"/>
                <w:spacing w:val="66"/>
                <w:w w:val="120"/>
                <w:sz w:val="18"/>
              </w:rPr>
              <w:t xml:space="preserve"> </w:t>
            </w:r>
            <w:r>
              <w:rPr>
                <w:rFonts w:hint="default" w:ascii="Calibri" w:hAnsi="Calibri" w:cs="Calibri"/>
                <w:w w:val="120"/>
                <w:sz w:val="18"/>
              </w:rPr>
              <w:t>atualizado</w:t>
            </w:r>
            <w:r>
              <w:rPr>
                <w:rFonts w:hint="default" w:ascii="Calibri" w:hAnsi="Calibri" w:cs="Calibri"/>
                <w:spacing w:val="66"/>
                <w:w w:val="120"/>
                <w:sz w:val="18"/>
              </w:rPr>
              <w:t xml:space="preserve"> </w:t>
            </w:r>
            <w:r>
              <w:rPr>
                <w:rFonts w:hint="default" w:ascii="Calibri" w:hAnsi="Calibri" w:cs="Calibri"/>
                <w:w w:val="120"/>
                <w:sz w:val="18"/>
              </w:rPr>
              <w:t>do</w:t>
            </w:r>
            <w:r>
              <w:rPr>
                <w:rFonts w:hint="default" w:ascii="Calibri" w:hAnsi="Calibri" w:cs="Calibri"/>
                <w:spacing w:val="66"/>
                <w:w w:val="120"/>
                <w:sz w:val="18"/>
              </w:rPr>
              <w:t xml:space="preserve"> </w:t>
            </w:r>
            <w:r>
              <w:rPr>
                <w:rFonts w:hint="default" w:ascii="Calibri" w:hAnsi="Calibri" w:cs="Calibri"/>
                <w:w w:val="120"/>
                <w:sz w:val="18"/>
              </w:rPr>
              <w:t>candidato</w:t>
            </w:r>
            <w:r>
              <w:rPr>
                <w:rFonts w:hint="default" w:ascii="Calibri" w:hAnsi="Calibri" w:cs="Calibri"/>
                <w:spacing w:val="66"/>
                <w:w w:val="120"/>
                <w:sz w:val="18"/>
              </w:rPr>
              <w:t xml:space="preserve"> </w:t>
            </w:r>
            <w:r>
              <w:rPr>
                <w:rFonts w:hint="default" w:ascii="Calibri" w:hAnsi="Calibri" w:cs="Calibri"/>
                <w:w w:val="120"/>
                <w:sz w:val="18"/>
              </w:rPr>
              <w:t>nos</w:t>
            </w:r>
            <w:r>
              <w:rPr>
                <w:rFonts w:hint="default" w:ascii="Calibri" w:hAnsi="Calibri" w:cs="Calibri"/>
                <w:spacing w:val="66"/>
                <w:w w:val="120"/>
                <w:sz w:val="18"/>
              </w:rPr>
              <w:t xml:space="preserve"> </w:t>
            </w:r>
            <w:r>
              <w:rPr>
                <w:rFonts w:hint="default" w:ascii="Calibri" w:hAnsi="Calibri" w:cs="Calibri"/>
                <w:w w:val="120"/>
                <w:sz w:val="18"/>
              </w:rPr>
              <w:t>últimos</w:t>
            </w:r>
            <w:r>
              <w:rPr>
                <w:rFonts w:hint="default" w:ascii="Calibri" w:hAnsi="Calibri" w:cs="Calibri"/>
                <w:spacing w:val="66"/>
                <w:w w:val="120"/>
                <w:sz w:val="18"/>
              </w:rPr>
              <w:t xml:space="preserve"> </w:t>
            </w:r>
            <w:r>
              <w:rPr>
                <w:rFonts w:hint="default" w:ascii="Calibri" w:hAnsi="Calibri" w:cs="Calibri"/>
                <w:w w:val="120"/>
                <w:sz w:val="18"/>
              </w:rPr>
              <w:t>90</w:t>
            </w:r>
            <w:r>
              <w:rPr>
                <w:rFonts w:hint="default" w:ascii="Calibri" w:hAnsi="Calibri" w:cs="Calibri"/>
                <w:spacing w:val="66"/>
                <w:w w:val="120"/>
                <w:sz w:val="18"/>
              </w:rPr>
              <w:t xml:space="preserve"> </w:t>
            </w:r>
            <w:r>
              <w:rPr>
                <w:rFonts w:hint="default" w:ascii="Calibri" w:hAnsi="Calibri" w:cs="Calibri"/>
                <w:w w:val="120"/>
                <w:sz w:val="18"/>
              </w:rPr>
              <w:t>(noventa)</w:t>
            </w:r>
            <w:r>
              <w:rPr>
                <w:rFonts w:hint="default" w:ascii="Calibri" w:hAnsi="Calibri" w:cs="Calibri"/>
                <w:spacing w:val="66"/>
                <w:w w:val="120"/>
                <w:sz w:val="18"/>
              </w:rPr>
              <w:t xml:space="preserve"> </w:t>
            </w:r>
            <w:r>
              <w:rPr>
                <w:rFonts w:hint="default" w:ascii="Calibri" w:hAnsi="Calibri" w:cs="Calibri"/>
                <w:w w:val="120"/>
                <w:sz w:val="18"/>
              </w:rPr>
              <w:t>dias</w:t>
            </w:r>
            <w:r>
              <w:rPr>
                <w:rFonts w:hint="default" w:ascii="Calibri" w:hAnsi="Calibri" w:cs="Calibri"/>
                <w:spacing w:val="66"/>
                <w:w w:val="120"/>
                <w:sz w:val="18"/>
              </w:rPr>
              <w:t xml:space="preserve"> </w:t>
            </w:r>
            <w:r>
              <w:rPr>
                <w:rFonts w:hint="default" w:ascii="Calibri" w:hAnsi="Calibri" w:cs="Calibri"/>
                <w:w w:val="120"/>
                <w:sz w:val="18"/>
              </w:rPr>
              <w:t>anteriores</w:t>
            </w:r>
            <w:r>
              <w:rPr>
                <w:rFonts w:hint="default" w:ascii="Calibri" w:hAnsi="Calibri" w:cs="Calibri"/>
                <w:spacing w:val="66"/>
                <w:w w:val="120"/>
                <w:sz w:val="18"/>
              </w:rPr>
              <w:t xml:space="preserve"> </w:t>
            </w:r>
            <w:r>
              <w:rPr>
                <w:rFonts w:hint="default" w:ascii="Calibri" w:hAnsi="Calibri" w:cs="Calibri"/>
                <w:w w:val="120"/>
                <w:sz w:val="18"/>
              </w:rPr>
              <w:t xml:space="preserve">à </w:t>
            </w:r>
            <w:r>
              <w:rPr>
                <w:rFonts w:hint="default" w:ascii="Calibri" w:hAnsi="Calibri" w:cs="Calibri"/>
                <w:spacing w:val="-2"/>
                <w:w w:val="120"/>
                <w:sz w:val="18"/>
              </w:rPr>
              <w:t>solicitação.</w:t>
            </w:r>
          </w:p>
        </w:tc>
        <w:tc>
          <w:tcPr>
            <w:tcW w:w="1370" w:type="dxa"/>
            <w:tcBorders>
              <w:top w:val="single" w:color="D3D3D3" w:sz="6" w:space="0"/>
              <w:left w:val="single" w:color="D3D3D3" w:sz="6" w:space="0"/>
              <w:bottom w:val="single" w:color="D3D3D3" w:sz="6" w:space="0"/>
            </w:tcBorders>
          </w:tcPr>
          <w:p w14:paraId="5F00EED1">
            <w:pPr>
              <w:pStyle w:val="10"/>
              <w:spacing w:before="0"/>
              <w:ind w:left="0"/>
              <w:rPr>
                <w:rFonts w:hint="default" w:ascii="Calibri" w:hAnsi="Calibri" w:cs="Calibri"/>
                <w:sz w:val="18"/>
              </w:rPr>
            </w:pPr>
          </w:p>
        </w:tc>
      </w:tr>
      <w:tr w14:paraId="1B95AFF5">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537" w:hRule="atLeast"/>
        </w:trPr>
        <w:tc>
          <w:tcPr>
            <w:tcW w:w="9204" w:type="dxa"/>
            <w:tcBorders>
              <w:top w:val="single" w:color="D3D3D3" w:sz="6" w:space="0"/>
              <w:right w:val="single" w:color="D3D3D3" w:sz="6" w:space="0"/>
            </w:tcBorders>
          </w:tcPr>
          <w:p w14:paraId="69291398">
            <w:pPr>
              <w:pStyle w:val="10"/>
              <w:rPr>
                <w:rFonts w:hint="default" w:ascii="Calibri" w:hAnsi="Calibri" w:cs="Calibri"/>
                <w:sz w:val="18"/>
              </w:rPr>
            </w:pPr>
            <w:r>
              <w:rPr>
                <w:rFonts w:hint="default" w:ascii="Calibri" w:hAnsi="Calibri" w:cs="Calibri"/>
                <w:w w:val="115"/>
                <w:sz w:val="18"/>
              </w:rPr>
              <w:t>2.</w:t>
            </w:r>
            <w:r>
              <w:rPr>
                <w:rFonts w:hint="default" w:ascii="Calibri" w:hAnsi="Calibri" w:cs="Calibri"/>
                <w:spacing w:val="16"/>
                <w:w w:val="115"/>
                <w:sz w:val="18"/>
              </w:rPr>
              <w:t xml:space="preserve"> </w:t>
            </w:r>
            <w:r>
              <w:rPr>
                <w:rFonts w:hint="default" w:ascii="Calibri" w:hAnsi="Calibri" w:cs="Calibri"/>
                <w:w w:val="115"/>
                <w:sz w:val="18"/>
              </w:rPr>
              <w:t>Projeto</w:t>
            </w:r>
            <w:r>
              <w:rPr>
                <w:rFonts w:hint="default" w:ascii="Calibri" w:hAnsi="Calibri" w:cs="Calibri"/>
                <w:spacing w:val="17"/>
                <w:w w:val="115"/>
                <w:sz w:val="18"/>
              </w:rPr>
              <w:t xml:space="preserve"> </w:t>
            </w:r>
            <w:r>
              <w:rPr>
                <w:rFonts w:hint="default" w:ascii="Calibri" w:hAnsi="Calibri" w:cs="Calibri"/>
                <w:w w:val="115"/>
                <w:sz w:val="18"/>
              </w:rPr>
              <w:t>de</w:t>
            </w:r>
            <w:r>
              <w:rPr>
                <w:rFonts w:hint="default" w:ascii="Calibri" w:hAnsi="Calibri" w:cs="Calibri"/>
                <w:spacing w:val="17"/>
                <w:w w:val="115"/>
                <w:sz w:val="18"/>
              </w:rPr>
              <w:t xml:space="preserve"> </w:t>
            </w:r>
            <w:r>
              <w:rPr>
                <w:rFonts w:hint="default" w:ascii="Calibri" w:hAnsi="Calibri" w:cs="Calibri"/>
                <w:w w:val="115"/>
                <w:sz w:val="18"/>
              </w:rPr>
              <w:t>Pesquisa</w:t>
            </w:r>
            <w:r>
              <w:rPr>
                <w:rFonts w:hint="default" w:ascii="Calibri" w:hAnsi="Calibri" w:cs="Calibri"/>
                <w:spacing w:val="16"/>
                <w:w w:val="115"/>
                <w:sz w:val="18"/>
              </w:rPr>
              <w:t xml:space="preserve"> </w:t>
            </w:r>
            <w:r>
              <w:rPr>
                <w:rFonts w:hint="default" w:ascii="Calibri" w:hAnsi="Calibri" w:cs="Calibri"/>
                <w:w w:val="115"/>
                <w:sz w:val="18"/>
              </w:rPr>
              <w:t>do</w:t>
            </w:r>
            <w:r>
              <w:rPr>
                <w:rFonts w:hint="default" w:ascii="Calibri" w:hAnsi="Calibri" w:cs="Calibri"/>
                <w:spacing w:val="17"/>
                <w:w w:val="115"/>
                <w:sz w:val="18"/>
              </w:rPr>
              <w:t xml:space="preserve"> </w:t>
            </w:r>
            <w:r>
              <w:rPr>
                <w:rFonts w:hint="default" w:ascii="Calibri" w:hAnsi="Calibri" w:cs="Calibri"/>
                <w:w w:val="115"/>
                <w:sz w:val="18"/>
              </w:rPr>
              <w:t>Professor</w:t>
            </w:r>
            <w:r>
              <w:rPr>
                <w:rFonts w:hint="default" w:ascii="Calibri" w:hAnsi="Calibri" w:cs="Calibri"/>
                <w:spacing w:val="17"/>
                <w:w w:val="115"/>
                <w:sz w:val="18"/>
              </w:rPr>
              <w:t xml:space="preserve"> </w:t>
            </w:r>
            <w:r>
              <w:rPr>
                <w:rFonts w:hint="default" w:ascii="Calibri" w:hAnsi="Calibri" w:cs="Calibri"/>
                <w:w w:val="115"/>
                <w:sz w:val="18"/>
              </w:rPr>
              <w:t>Supervisor,</w:t>
            </w:r>
            <w:r>
              <w:rPr>
                <w:rFonts w:hint="default" w:ascii="Calibri" w:hAnsi="Calibri" w:cs="Calibri"/>
                <w:spacing w:val="16"/>
                <w:w w:val="115"/>
                <w:sz w:val="18"/>
              </w:rPr>
              <w:t xml:space="preserve"> </w:t>
            </w:r>
            <w:r>
              <w:rPr>
                <w:rFonts w:hint="default" w:ascii="Calibri" w:hAnsi="Calibri" w:cs="Calibri"/>
                <w:w w:val="115"/>
                <w:sz w:val="18"/>
              </w:rPr>
              <w:t>devidamente</w:t>
            </w:r>
            <w:r>
              <w:rPr>
                <w:rFonts w:hint="default" w:ascii="Calibri" w:hAnsi="Calibri" w:cs="Calibri"/>
                <w:spacing w:val="17"/>
                <w:w w:val="115"/>
                <w:sz w:val="18"/>
              </w:rPr>
              <w:t xml:space="preserve"> </w:t>
            </w:r>
            <w:r>
              <w:rPr>
                <w:rFonts w:hint="default" w:ascii="Calibri" w:hAnsi="Calibri" w:cs="Calibri"/>
                <w:spacing w:val="-2"/>
                <w:w w:val="115"/>
                <w:sz w:val="18"/>
              </w:rPr>
              <w:t>identificado.</w:t>
            </w:r>
          </w:p>
        </w:tc>
        <w:tc>
          <w:tcPr>
            <w:tcW w:w="1370" w:type="dxa"/>
            <w:tcBorders>
              <w:top w:val="single" w:color="D3D3D3" w:sz="6" w:space="0"/>
              <w:left w:val="single" w:color="D3D3D3" w:sz="6" w:space="0"/>
            </w:tcBorders>
          </w:tcPr>
          <w:p w14:paraId="04202820">
            <w:pPr>
              <w:pStyle w:val="10"/>
              <w:spacing w:before="0"/>
              <w:ind w:left="0"/>
              <w:rPr>
                <w:rFonts w:hint="default" w:ascii="Calibri" w:hAnsi="Calibri" w:cs="Calibri"/>
                <w:sz w:val="18"/>
              </w:rPr>
            </w:pPr>
          </w:p>
        </w:tc>
      </w:tr>
      <w:tr w14:paraId="19E0503B">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641" w:hRule="atLeast"/>
        </w:trPr>
        <w:tc>
          <w:tcPr>
            <w:tcW w:w="9204" w:type="dxa"/>
            <w:tcBorders>
              <w:right w:val="single" w:color="D3D3D3" w:sz="6" w:space="0"/>
            </w:tcBorders>
          </w:tcPr>
          <w:p w14:paraId="3DF2B683">
            <w:pPr>
              <w:pStyle w:val="10"/>
              <w:spacing w:line="256" w:lineRule="auto"/>
              <w:rPr>
                <w:rFonts w:hint="default" w:ascii="Calibri" w:hAnsi="Calibri" w:cs="Calibri"/>
                <w:sz w:val="18"/>
              </w:rPr>
            </w:pPr>
            <w:r>
              <w:rPr>
                <w:rFonts w:hint="default" w:ascii="Calibri" w:hAnsi="Calibri" w:cs="Calibri"/>
                <w:w w:val="120"/>
                <w:sz w:val="18"/>
              </w:rPr>
              <w:t>3. Plano de Trabalho a ser executado pelo candidato a Pesquisador Colaborador, vinculado ao Projeto de Pesquisa do Professor Supervisor.</w:t>
            </w:r>
          </w:p>
        </w:tc>
        <w:tc>
          <w:tcPr>
            <w:tcW w:w="1370" w:type="dxa"/>
            <w:tcBorders>
              <w:left w:val="single" w:color="D3D3D3" w:sz="6" w:space="0"/>
            </w:tcBorders>
          </w:tcPr>
          <w:p w14:paraId="1D6618D7">
            <w:pPr>
              <w:pStyle w:val="10"/>
              <w:spacing w:before="0"/>
              <w:ind w:left="0"/>
              <w:rPr>
                <w:rFonts w:hint="default" w:ascii="Calibri" w:hAnsi="Calibri" w:cs="Calibri"/>
                <w:sz w:val="18"/>
              </w:rPr>
            </w:pPr>
          </w:p>
        </w:tc>
      </w:tr>
      <w:tr w14:paraId="053B6F99">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860" w:hRule="atLeast"/>
        </w:trPr>
        <w:tc>
          <w:tcPr>
            <w:tcW w:w="9204" w:type="dxa"/>
            <w:tcBorders>
              <w:right w:val="single" w:color="D3D3D3" w:sz="6" w:space="0"/>
            </w:tcBorders>
          </w:tcPr>
          <w:p w14:paraId="0E3BD653">
            <w:pPr>
              <w:pStyle w:val="10"/>
              <w:spacing w:line="256" w:lineRule="auto"/>
              <w:ind w:right="93"/>
              <w:jc w:val="both"/>
              <w:rPr>
                <w:rFonts w:hint="default" w:ascii="Calibri" w:hAnsi="Calibri" w:cs="Calibri"/>
                <w:sz w:val="18"/>
              </w:rPr>
            </w:pPr>
            <w:r>
              <w:rPr>
                <w:rFonts w:hint="default" w:ascii="Calibri" w:hAnsi="Calibri" w:cs="Calibri"/>
                <w:w w:val="120"/>
                <w:sz w:val="18"/>
              </w:rPr>
              <w:t>4. Cópia do diploma da última titulação, frente e verso e assinado(s) no campo "Diplomado", expedido</w:t>
            </w:r>
            <w:r>
              <w:rPr>
                <w:rFonts w:hint="default" w:ascii="Calibri" w:hAnsi="Calibri" w:cs="Calibri"/>
                <w:spacing w:val="-9"/>
                <w:w w:val="120"/>
                <w:sz w:val="18"/>
              </w:rPr>
              <w:t xml:space="preserve"> </w:t>
            </w:r>
            <w:r>
              <w:rPr>
                <w:rFonts w:hint="default" w:ascii="Calibri" w:hAnsi="Calibri" w:cs="Calibri"/>
                <w:w w:val="120"/>
                <w:sz w:val="18"/>
              </w:rPr>
              <w:t>por</w:t>
            </w:r>
            <w:r>
              <w:rPr>
                <w:rFonts w:hint="default" w:ascii="Calibri" w:hAnsi="Calibri" w:cs="Calibri"/>
                <w:spacing w:val="-9"/>
                <w:w w:val="120"/>
                <w:sz w:val="18"/>
              </w:rPr>
              <w:t xml:space="preserve"> </w:t>
            </w:r>
            <w:r>
              <w:rPr>
                <w:rFonts w:hint="default" w:ascii="Calibri" w:hAnsi="Calibri" w:cs="Calibri"/>
                <w:w w:val="120"/>
                <w:sz w:val="18"/>
              </w:rPr>
              <w:t>instituição</w:t>
            </w:r>
            <w:r>
              <w:rPr>
                <w:rFonts w:hint="default" w:ascii="Calibri" w:hAnsi="Calibri" w:cs="Calibri"/>
                <w:spacing w:val="-9"/>
                <w:w w:val="120"/>
                <w:sz w:val="18"/>
              </w:rPr>
              <w:t xml:space="preserve"> </w:t>
            </w:r>
            <w:r>
              <w:rPr>
                <w:rFonts w:hint="default" w:ascii="Calibri" w:hAnsi="Calibri" w:cs="Calibri"/>
                <w:w w:val="120"/>
                <w:sz w:val="18"/>
              </w:rPr>
              <w:t>nacional</w:t>
            </w:r>
            <w:r>
              <w:rPr>
                <w:rFonts w:hint="default" w:ascii="Calibri" w:hAnsi="Calibri" w:cs="Calibri"/>
                <w:spacing w:val="-9"/>
                <w:w w:val="120"/>
                <w:sz w:val="18"/>
              </w:rPr>
              <w:t xml:space="preserve"> </w:t>
            </w:r>
            <w:r>
              <w:rPr>
                <w:rFonts w:hint="default" w:ascii="Calibri" w:hAnsi="Calibri" w:cs="Calibri"/>
                <w:w w:val="120"/>
                <w:sz w:val="18"/>
              </w:rPr>
              <w:t>ou</w:t>
            </w:r>
            <w:r>
              <w:rPr>
                <w:rFonts w:hint="default" w:ascii="Calibri" w:hAnsi="Calibri" w:cs="Calibri"/>
                <w:spacing w:val="-9"/>
                <w:w w:val="120"/>
                <w:sz w:val="18"/>
              </w:rPr>
              <w:t xml:space="preserve"> </w:t>
            </w:r>
            <w:r>
              <w:rPr>
                <w:rFonts w:hint="default" w:ascii="Calibri" w:hAnsi="Calibri" w:cs="Calibri"/>
                <w:w w:val="120"/>
                <w:sz w:val="18"/>
              </w:rPr>
              <w:t>estrangeira,</w:t>
            </w:r>
            <w:r>
              <w:rPr>
                <w:rFonts w:hint="default" w:ascii="Calibri" w:hAnsi="Calibri" w:cs="Calibri"/>
                <w:spacing w:val="-9"/>
                <w:w w:val="120"/>
                <w:sz w:val="18"/>
              </w:rPr>
              <w:t xml:space="preserve"> </w:t>
            </w:r>
            <w:r>
              <w:rPr>
                <w:rFonts w:hint="default" w:ascii="Calibri" w:hAnsi="Calibri" w:cs="Calibri"/>
                <w:w w:val="120"/>
                <w:sz w:val="18"/>
              </w:rPr>
              <w:t>autenticado</w:t>
            </w:r>
            <w:r>
              <w:rPr>
                <w:rFonts w:hint="default" w:ascii="Calibri" w:hAnsi="Calibri" w:cs="Calibri"/>
                <w:spacing w:val="-9"/>
                <w:w w:val="120"/>
                <w:sz w:val="18"/>
              </w:rPr>
              <w:t xml:space="preserve"> </w:t>
            </w:r>
            <w:r>
              <w:rPr>
                <w:rFonts w:hint="default" w:ascii="Calibri" w:hAnsi="Calibri" w:cs="Calibri"/>
                <w:w w:val="120"/>
                <w:sz w:val="18"/>
              </w:rPr>
              <w:t>no</w:t>
            </w:r>
            <w:r>
              <w:rPr>
                <w:rFonts w:hint="default" w:ascii="Calibri" w:hAnsi="Calibri" w:cs="Calibri"/>
                <w:spacing w:val="-9"/>
                <w:w w:val="120"/>
                <w:sz w:val="18"/>
              </w:rPr>
              <w:t xml:space="preserve"> </w:t>
            </w:r>
            <w:r>
              <w:rPr>
                <w:rFonts w:hint="default" w:ascii="Calibri" w:hAnsi="Calibri" w:cs="Calibri"/>
                <w:w w:val="120"/>
                <w:sz w:val="18"/>
              </w:rPr>
              <w:t>SEI</w:t>
            </w:r>
            <w:r>
              <w:rPr>
                <w:rFonts w:hint="default" w:ascii="Calibri" w:hAnsi="Calibri" w:cs="Calibri"/>
                <w:spacing w:val="-9"/>
                <w:w w:val="120"/>
                <w:sz w:val="18"/>
              </w:rPr>
              <w:t xml:space="preserve"> </w:t>
            </w:r>
            <w:r>
              <w:rPr>
                <w:rFonts w:hint="default" w:ascii="Calibri" w:hAnsi="Calibri" w:cs="Calibri"/>
                <w:w w:val="120"/>
                <w:sz w:val="18"/>
              </w:rPr>
              <w:t>(diplomas</w:t>
            </w:r>
            <w:r>
              <w:rPr>
                <w:rFonts w:hint="default" w:ascii="Calibri" w:hAnsi="Calibri" w:cs="Calibri"/>
                <w:spacing w:val="-9"/>
                <w:w w:val="120"/>
                <w:sz w:val="18"/>
              </w:rPr>
              <w:t xml:space="preserve"> </w:t>
            </w:r>
            <w:r>
              <w:rPr>
                <w:rFonts w:hint="default" w:ascii="Calibri" w:hAnsi="Calibri" w:cs="Calibri"/>
                <w:w w:val="120"/>
                <w:sz w:val="18"/>
              </w:rPr>
              <w:t>eletrônicos</w:t>
            </w:r>
            <w:r>
              <w:rPr>
                <w:rFonts w:hint="default" w:ascii="Calibri" w:hAnsi="Calibri" w:cs="Calibri"/>
                <w:spacing w:val="-9"/>
                <w:w w:val="120"/>
                <w:sz w:val="18"/>
              </w:rPr>
              <w:t xml:space="preserve"> </w:t>
            </w:r>
            <w:r>
              <w:rPr>
                <w:rFonts w:hint="default" w:ascii="Calibri" w:hAnsi="Calibri" w:cs="Calibri"/>
                <w:w w:val="120"/>
                <w:sz w:val="18"/>
              </w:rPr>
              <w:t>que possuam certificação digital não há necessidade de autenticação).</w:t>
            </w:r>
          </w:p>
        </w:tc>
        <w:tc>
          <w:tcPr>
            <w:tcW w:w="1370" w:type="dxa"/>
            <w:tcBorders>
              <w:left w:val="single" w:color="D3D3D3" w:sz="6" w:space="0"/>
            </w:tcBorders>
          </w:tcPr>
          <w:p w14:paraId="2DF3EE31">
            <w:pPr>
              <w:pStyle w:val="10"/>
              <w:spacing w:before="0"/>
              <w:ind w:left="0"/>
              <w:rPr>
                <w:rFonts w:hint="default" w:ascii="Calibri" w:hAnsi="Calibri" w:cs="Calibri"/>
                <w:sz w:val="18"/>
              </w:rPr>
            </w:pPr>
          </w:p>
        </w:tc>
      </w:tr>
      <w:tr w14:paraId="261051B0">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872" w:hRule="atLeast"/>
        </w:trPr>
        <w:tc>
          <w:tcPr>
            <w:tcW w:w="9204" w:type="dxa"/>
            <w:tcBorders>
              <w:right w:val="single" w:color="D3D3D3" w:sz="6" w:space="0"/>
            </w:tcBorders>
          </w:tcPr>
          <w:p w14:paraId="7E489A0C">
            <w:pPr>
              <w:pStyle w:val="10"/>
              <w:spacing w:before="115" w:line="256" w:lineRule="auto"/>
              <w:ind w:right="93"/>
              <w:jc w:val="both"/>
              <w:rPr>
                <w:rFonts w:hint="default" w:ascii="Calibri" w:hAnsi="Calibri" w:cs="Calibri"/>
                <w:sz w:val="18"/>
              </w:rPr>
            </w:pPr>
            <w:r>
              <w:rPr>
                <w:rFonts w:hint="default" w:ascii="Calibri" w:hAnsi="Calibri" w:cs="Calibri"/>
                <w:w w:val="115"/>
                <w:sz w:val="18"/>
              </w:rPr>
              <w:t>5.</w:t>
            </w:r>
            <w:r>
              <w:rPr>
                <w:rFonts w:hint="default" w:ascii="Calibri" w:hAnsi="Calibri" w:cs="Calibri"/>
                <w:spacing w:val="40"/>
                <w:w w:val="115"/>
                <w:sz w:val="18"/>
              </w:rPr>
              <w:t xml:space="preserve"> </w:t>
            </w:r>
            <w:r>
              <w:rPr>
                <w:rFonts w:hint="default" w:ascii="Calibri" w:hAnsi="Calibri" w:cs="Calibri"/>
                <w:w w:val="115"/>
                <w:sz w:val="18"/>
              </w:rPr>
              <w:t>Cópia</w:t>
            </w:r>
            <w:r>
              <w:rPr>
                <w:rFonts w:hint="default" w:ascii="Calibri" w:hAnsi="Calibri" w:cs="Calibri"/>
                <w:spacing w:val="40"/>
                <w:w w:val="115"/>
                <w:sz w:val="18"/>
              </w:rPr>
              <w:t xml:space="preserve"> </w:t>
            </w:r>
            <w:r>
              <w:rPr>
                <w:rFonts w:hint="default" w:ascii="Calibri" w:hAnsi="Calibri" w:cs="Calibri"/>
                <w:w w:val="115"/>
                <w:sz w:val="18"/>
              </w:rPr>
              <w:t>dos</w:t>
            </w:r>
            <w:r>
              <w:rPr>
                <w:rFonts w:hint="default" w:ascii="Calibri" w:hAnsi="Calibri" w:cs="Calibri"/>
                <w:spacing w:val="40"/>
                <w:w w:val="115"/>
                <w:sz w:val="18"/>
              </w:rPr>
              <w:t xml:space="preserve"> </w:t>
            </w:r>
            <w:r>
              <w:rPr>
                <w:rFonts w:hint="default" w:ascii="Calibri" w:hAnsi="Calibri" w:cs="Calibri"/>
                <w:b/>
                <w:w w:val="115"/>
                <w:sz w:val="18"/>
              </w:rPr>
              <w:t>Documentos</w:t>
            </w:r>
            <w:r>
              <w:rPr>
                <w:rFonts w:hint="default" w:ascii="Calibri" w:hAnsi="Calibri" w:cs="Calibri"/>
                <w:b/>
                <w:spacing w:val="40"/>
                <w:w w:val="115"/>
                <w:sz w:val="18"/>
              </w:rPr>
              <w:t xml:space="preserve"> </w:t>
            </w:r>
            <w:r>
              <w:rPr>
                <w:rFonts w:hint="default" w:ascii="Calibri" w:hAnsi="Calibri" w:cs="Calibri"/>
                <w:b/>
                <w:w w:val="115"/>
                <w:sz w:val="18"/>
              </w:rPr>
              <w:t>pessoais</w:t>
            </w:r>
            <w:r>
              <w:rPr>
                <w:rFonts w:hint="default" w:ascii="Calibri" w:hAnsi="Calibri" w:cs="Calibri"/>
                <w:b/>
                <w:spacing w:val="40"/>
                <w:w w:val="115"/>
                <w:sz w:val="18"/>
              </w:rPr>
              <w:t xml:space="preserve"> </w:t>
            </w:r>
            <w:r>
              <w:rPr>
                <w:rFonts w:hint="default" w:ascii="Calibri" w:hAnsi="Calibri" w:cs="Calibri"/>
                <w:w w:val="115"/>
                <w:sz w:val="18"/>
              </w:rPr>
              <w:t>do(a)</w:t>
            </w:r>
            <w:r>
              <w:rPr>
                <w:rFonts w:hint="default" w:ascii="Calibri" w:hAnsi="Calibri" w:cs="Calibri"/>
                <w:spacing w:val="40"/>
                <w:w w:val="115"/>
                <w:sz w:val="18"/>
              </w:rPr>
              <w:t xml:space="preserve"> </w:t>
            </w:r>
            <w:r>
              <w:rPr>
                <w:rFonts w:hint="default" w:ascii="Calibri" w:hAnsi="Calibri" w:cs="Calibri"/>
                <w:w w:val="115"/>
                <w:sz w:val="18"/>
              </w:rPr>
              <w:t>candidato(a),</w:t>
            </w:r>
            <w:r>
              <w:rPr>
                <w:rFonts w:hint="default" w:ascii="Calibri" w:hAnsi="Calibri" w:cs="Calibri"/>
                <w:spacing w:val="40"/>
                <w:w w:val="115"/>
                <w:sz w:val="18"/>
              </w:rPr>
              <w:t xml:space="preserve"> </w:t>
            </w:r>
            <w:r>
              <w:rPr>
                <w:rFonts w:hint="default" w:ascii="Calibri" w:hAnsi="Calibri" w:cs="Calibri"/>
                <w:w w:val="115"/>
                <w:sz w:val="18"/>
              </w:rPr>
              <w:t>em</w:t>
            </w:r>
            <w:r>
              <w:rPr>
                <w:rFonts w:hint="default" w:ascii="Calibri" w:hAnsi="Calibri" w:cs="Calibri"/>
                <w:spacing w:val="40"/>
                <w:w w:val="115"/>
                <w:sz w:val="18"/>
              </w:rPr>
              <w:t xml:space="preserve"> </w:t>
            </w:r>
            <w:r>
              <w:rPr>
                <w:rFonts w:hint="default" w:ascii="Calibri" w:hAnsi="Calibri" w:cs="Calibri"/>
                <w:w w:val="115"/>
                <w:sz w:val="18"/>
              </w:rPr>
              <w:t>arquivo</w:t>
            </w:r>
            <w:r>
              <w:rPr>
                <w:rFonts w:hint="default" w:ascii="Calibri" w:hAnsi="Calibri" w:cs="Calibri"/>
                <w:spacing w:val="40"/>
                <w:w w:val="115"/>
                <w:sz w:val="18"/>
              </w:rPr>
              <w:t xml:space="preserve"> </w:t>
            </w:r>
            <w:r>
              <w:rPr>
                <w:rFonts w:hint="default" w:ascii="Calibri" w:hAnsi="Calibri" w:cs="Calibri"/>
                <w:w w:val="115"/>
                <w:sz w:val="18"/>
              </w:rPr>
              <w:t>único</w:t>
            </w:r>
            <w:r>
              <w:rPr>
                <w:rFonts w:hint="default" w:ascii="Calibri" w:hAnsi="Calibri" w:cs="Calibri"/>
                <w:spacing w:val="40"/>
                <w:w w:val="115"/>
                <w:sz w:val="18"/>
              </w:rPr>
              <w:t xml:space="preserve"> </w:t>
            </w:r>
            <w:r>
              <w:rPr>
                <w:rFonts w:hint="default" w:ascii="Calibri" w:hAnsi="Calibri" w:cs="Calibri"/>
                <w:w w:val="115"/>
                <w:sz w:val="18"/>
              </w:rPr>
              <w:t>em</w:t>
            </w:r>
            <w:r>
              <w:rPr>
                <w:rFonts w:hint="default" w:ascii="Calibri" w:hAnsi="Calibri" w:cs="Calibri"/>
                <w:spacing w:val="40"/>
                <w:w w:val="115"/>
                <w:sz w:val="18"/>
              </w:rPr>
              <w:t xml:space="preserve"> </w:t>
            </w:r>
            <w:r>
              <w:rPr>
                <w:rFonts w:hint="default" w:ascii="Calibri" w:hAnsi="Calibri" w:cs="Calibri"/>
                <w:w w:val="115"/>
                <w:sz w:val="18"/>
              </w:rPr>
              <w:t>PDF</w:t>
            </w:r>
            <w:r>
              <w:rPr>
                <w:rFonts w:hint="default" w:ascii="Calibri" w:hAnsi="Calibri" w:cs="Calibri"/>
                <w:spacing w:val="40"/>
                <w:w w:val="115"/>
                <w:sz w:val="18"/>
              </w:rPr>
              <w:t xml:space="preserve"> </w:t>
            </w:r>
            <w:r>
              <w:rPr>
                <w:rFonts w:hint="default" w:ascii="Calibri" w:hAnsi="Calibri" w:cs="Calibri"/>
                <w:w w:val="115"/>
                <w:sz w:val="18"/>
              </w:rPr>
              <w:t xml:space="preserve">e </w:t>
            </w:r>
            <w:r>
              <w:rPr>
                <w:rFonts w:hint="default" w:ascii="Calibri" w:hAnsi="Calibri" w:cs="Calibri"/>
              </w:rPr>
              <w:fldChar w:fldCharType="begin"/>
            </w:r>
            <w:r>
              <w:rPr>
                <w:rFonts w:hint="default" w:ascii="Calibri" w:hAnsi="Calibri" w:cs="Calibri"/>
              </w:rPr>
              <w:instrText xml:space="preserve"> HYPERLINK "http://concursos.unb.br/index.php/oportunidades/pesquisador-colaborador#credenciamento" \h </w:instrText>
            </w:r>
            <w:r>
              <w:rPr>
                <w:rFonts w:hint="default" w:ascii="Calibri" w:hAnsi="Calibri" w:cs="Calibri"/>
              </w:rPr>
              <w:fldChar w:fldCharType="separate"/>
            </w:r>
            <w:r>
              <w:rPr>
                <w:rFonts w:hint="default" w:ascii="Calibri" w:hAnsi="Calibri" w:cs="Calibri"/>
                <w:w w:val="115"/>
                <w:sz w:val="18"/>
              </w:rPr>
              <w:t xml:space="preserve">autenticado no SEI (relação dos documentos exigidos consta na </w:t>
            </w:r>
            <w:r>
              <w:rPr>
                <w:rFonts w:hint="default" w:ascii="Calibri" w:hAnsi="Calibri" w:cs="Calibri"/>
                <w:color w:val="0000ED"/>
                <w:w w:val="115"/>
                <w:sz w:val="18"/>
                <w:u w:val="single" w:color="0000ED"/>
              </w:rPr>
              <w:t>página do Pesquisador</w:t>
            </w:r>
            <w:r>
              <w:rPr>
                <w:rFonts w:hint="default" w:ascii="Calibri" w:hAnsi="Calibri" w:cs="Calibri"/>
                <w:color w:val="0000ED"/>
                <w:w w:val="115"/>
                <w:sz w:val="18"/>
              </w:rPr>
              <w:t xml:space="preserve"> </w:t>
            </w:r>
            <w:r>
              <w:rPr>
                <w:rFonts w:hint="default" w:ascii="Calibri" w:hAnsi="Calibri" w:cs="Calibri"/>
                <w:color w:val="0000ED"/>
                <w:w w:val="115"/>
                <w:sz w:val="18"/>
                <w:u w:val="single" w:color="0000ED"/>
              </w:rPr>
              <w:t>Colaborador</w:t>
            </w:r>
            <w:r>
              <w:rPr>
                <w:rFonts w:hint="default" w:ascii="Calibri" w:hAnsi="Calibri" w:cs="Calibri"/>
                <w:color w:val="0000ED"/>
                <w:w w:val="115"/>
                <w:sz w:val="18"/>
              </w:rPr>
              <w:t xml:space="preserve"> </w:t>
            </w:r>
            <w:r>
              <w:rPr>
                <w:rFonts w:hint="default" w:ascii="Calibri" w:hAnsi="Calibri" w:cs="Calibri"/>
                <w:w w:val="115"/>
                <w:sz w:val="18"/>
              </w:rPr>
              <w:t>no site do Decanato de Gestão de Pessoas).</w:t>
            </w:r>
            <w:r>
              <w:rPr>
                <w:rFonts w:hint="default" w:ascii="Calibri" w:hAnsi="Calibri" w:cs="Calibri"/>
                <w:w w:val="115"/>
                <w:sz w:val="18"/>
              </w:rPr>
              <w:fldChar w:fldCharType="end"/>
            </w:r>
          </w:p>
        </w:tc>
        <w:tc>
          <w:tcPr>
            <w:tcW w:w="1370" w:type="dxa"/>
            <w:tcBorders>
              <w:left w:val="single" w:color="D3D3D3" w:sz="6" w:space="0"/>
            </w:tcBorders>
          </w:tcPr>
          <w:p w14:paraId="6534A2C7">
            <w:pPr>
              <w:pStyle w:val="10"/>
              <w:spacing w:before="0"/>
              <w:ind w:left="0"/>
              <w:rPr>
                <w:rFonts w:hint="default" w:ascii="Calibri" w:hAnsi="Calibri" w:cs="Calibri"/>
                <w:sz w:val="18"/>
              </w:rPr>
            </w:pPr>
          </w:p>
        </w:tc>
      </w:tr>
      <w:tr w14:paraId="38560CD5">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872" w:hRule="atLeast"/>
        </w:trPr>
        <w:tc>
          <w:tcPr>
            <w:tcW w:w="9204" w:type="dxa"/>
            <w:tcBorders>
              <w:right w:val="single" w:color="D3D3D3" w:sz="6" w:space="0"/>
            </w:tcBorders>
          </w:tcPr>
          <w:p w14:paraId="70D940DE">
            <w:pPr>
              <w:pStyle w:val="10"/>
              <w:spacing w:before="115" w:line="256" w:lineRule="auto"/>
              <w:ind w:right="93"/>
              <w:jc w:val="both"/>
              <w:rPr>
                <w:rFonts w:hint="default" w:ascii="Calibri" w:hAnsi="Calibri" w:cs="Calibri"/>
                <w:sz w:val="18"/>
              </w:rPr>
            </w:pPr>
            <w:r>
              <w:rPr>
                <w:rFonts w:hint="default" w:ascii="Calibri" w:hAnsi="Calibri" w:cs="Calibri"/>
                <w:w w:val="115"/>
                <w:sz w:val="18"/>
              </w:rPr>
              <w:t xml:space="preserve">6. </w:t>
            </w:r>
            <w:r>
              <w:rPr>
                <w:rFonts w:hint="default" w:ascii="Calibri" w:hAnsi="Calibri" w:cs="Calibri"/>
                <w:b/>
                <w:w w:val="115"/>
                <w:sz w:val="18"/>
              </w:rPr>
              <w:t>Formulário de Cadastro Base</w:t>
            </w:r>
            <w:r>
              <w:rPr>
                <w:rFonts w:hint="default" w:ascii="Calibri" w:hAnsi="Calibri" w:cs="Calibri"/>
                <w:w w:val="115"/>
                <w:sz w:val="18"/>
              </w:rPr>
              <w:t xml:space="preserve">, preenchido e assinado pelo(a) candidato(a) </w:t>
            </w:r>
            <w:r>
              <w:rPr>
                <w:rFonts w:hint="default" w:ascii="Calibri" w:hAnsi="Calibri" w:cs="Calibri"/>
                <w:w w:val="115"/>
                <w:sz w:val="18"/>
                <w:u w:val="single"/>
              </w:rPr>
              <w:t>como Usuário</w:t>
            </w:r>
            <w:r>
              <w:rPr>
                <w:rFonts w:hint="default" w:ascii="Calibri" w:hAnsi="Calibri" w:cs="Calibri"/>
                <w:w w:val="115"/>
                <w:sz w:val="18"/>
              </w:rPr>
              <w:t xml:space="preserve"> </w:t>
            </w:r>
            <w:r>
              <w:rPr>
                <w:rFonts w:hint="default" w:ascii="Calibri" w:hAnsi="Calibri" w:cs="Calibri"/>
              </w:rPr>
              <w:fldChar w:fldCharType="begin"/>
            </w:r>
            <w:r>
              <w:rPr>
                <w:rFonts w:hint="default" w:ascii="Calibri" w:hAnsi="Calibri" w:cs="Calibri"/>
              </w:rPr>
              <w:instrText xml:space="preserve"> HYPERLINK "https://concursos.unb.br/index.php/oportunidades/pesquisador-colaborador#credenciamento" \h </w:instrText>
            </w:r>
            <w:r>
              <w:rPr>
                <w:rFonts w:hint="default" w:ascii="Calibri" w:hAnsi="Calibri" w:cs="Calibri"/>
              </w:rPr>
              <w:fldChar w:fldCharType="separate"/>
            </w:r>
            <w:r>
              <w:rPr>
                <w:rFonts w:hint="default" w:ascii="Calibri" w:hAnsi="Calibri" w:cs="Calibri"/>
                <w:w w:val="115"/>
                <w:sz w:val="18"/>
                <w:u w:val="single"/>
              </w:rPr>
              <w:t>Externo no SEI</w:t>
            </w:r>
            <w:r>
              <w:rPr>
                <w:rFonts w:hint="default" w:ascii="Calibri" w:hAnsi="Calibri" w:cs="Calibri"/>
                <w:w w:val="115"/>
                <w:sz w:val="18"/>
              </w:rPr>
              <w:t xml:space="preserve"> (atenção: não será aceito em formato PDF), disponível para download na </w:t>
            </w:r>
            <w:r>
              <w:rPr>
                <w:rFonts w:hint="default" w:ascii="Calibri" w:hAnsi="Calibri" w:cs="Calibri"/>
                <w:color w:val="0000ED"/>
                <w:w w:val="115"/>
                <w:sz w:val="18"/>
                <w:u w:val="single" w:color="0000ED"/>
              </w:rPr>
              <w:t>página</w:t>
            </w:r>
            <w:r>
              <w:rPr>
                <w:rFonts w:hint="default" w:ascii="Calibri" w:hAnsi="Calibri" w:cs="Calibri"/>
                <w:color w:val="0000ED"/>
                <w:w w:val="115"/>
                <w:sz w:val="18"/>
              </w:rPr>
              <w:t xml:space="preserve"> </w:t>
            </w:r>
            <w:r>
              <w:rPr>
                <w:rFonts w:hint="default" w:ascii="Calibri" w:hAnsi="Calibri" w:cs="Calibri"/>
                <w:color w:val="0000ED"/>
                <w:w w:val="115"/>
                <w:sz w:val="18"/>
                <w:u w:val="single" w:color="0000ED"/>
              </w:rPr>
              <w:t>do Pesquisador Colaborador</w:t>
            </w:r>
            <w:r>
              <w:rPr>
                <w:rFonts w:hint="default" w:ascii="Calibri" w:hAnsi="Calibri" w:cs="Calibri"/>
                <w:color w:val="0000ED"/>
                <w:w w:val="115"/>
                <w:sz w:val="18"/>
              </w:rPr>
              <w:t xml:space="preserve"> </w:t>
            </w:r>
            <w:r>
              <w:rPr>
                <w:rFonts w:hint="default" w:ascii="Calibri" w:hAnsi="Calibri" w:cs="Calibri"/>
                <w:w w:val="115"/>
                <w:sz w:val="18"/>
              </w:rPr>
              <w:t>no site do Decanato de Gestão de Pessoas.</w:t>
            </w:r>
            <w:r>
              <w:rPr>
                <w:rFonts w:hint="default" w:ascii="Calibri" w:hAnsi="Calibri" w:cs="Calibri"/>
                <w:w w:val="115"/>
                <w:sz w:val="18"/>
              </w:rPr>
              <w:fldChar w:fldCharType="end"/>
            </w:r>
          </w:p>
        </w:tc>
        <w:tc>
          <w:tcPr>
            <w:tcW w:w="1370" w:type="dxa"/>
            <w:tcBorders>
              <w:left w:val="single" w:color="D3D3D3" w:sz="6" w:space="0"/>
            </w:tcBorders>
          </w:tcPr>
          <w:p w14:paraId="0FA2003F">
            <w:pPr>
              <w:pStyle w:val="10"/>
              <w:spacing w:before="0"/>
              <w:ind w:left="0"/>
              <w:rPr>
                <w:rFonts w:hint="default" w:ascii="Calibri" w:hAnsi="Calibri" w:cs="Calibri"/>
                <w:sz w:val="18"/>
              </w:rPr>
            </w:pPr>
          </w:p>
        </w:tc>
      </w:tr>
      <w:tr w14:paraId="29CE78A0">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919" w:hRule="atLeast"/>
        </w:trPr>
        <w:tc>
          <w:tcPr>
            <w:tcW w:w="9204" w:type="dxa"/>
            <w:tcBorders>
              <w:bottom w:val="nil"/>
              <w:right w:val="single" w:color="D3D3D3" w:sz="6" w:space="0"/>
            </w:tcBorders>
          </w:tcPr>
          <w:p w14:paraId="25330D43">
            <w:pPr>
              <w:pStyle w:val="10"/>
              <w:spacing w:line="256" w:lineRule="auto"/>
              <w:ind w:right="93"/>
              <w:jc w:val="both"/>
              <w:rPr>
                <w:rFonts w:hint="default" w:ascii="Calibri" w:hAnsi="Calibri" w:cs="Calibri"/>
                <w:sz w:val="18"/>
              </w:rPr>
            </w:pPr>
            <w:r>
              <w:rPr>
                <w:rFonts w:hint="default" w:ascii="Calibri" w:hAnsi="Calibri" w:cs="Calibri"/>
                <w:w w:val="115"/>
                <w:sz w:val="18"/>
              </w:rPr>
              <w:t>7. Cópia da ata da reunião do colegiado do respectivo Programa de Pós-Graduação/Centro/Departamento/Faculdade/Instituto que aprova o pedido de credenciamento do(a)</w:t>
            </w:r>
            <w:r>
              <w:rPr>
                <w:rFonts w:hint="default" w:ascii="Calibri" w:hAnsi="Calibri" w:cs="Calibri"/>
                <w:spacing w:val="73"/>
                <w:w w:val="115"/>
                <w:sz w:val="18"/>
              </w:rPr>
              <w:t xml:space="preserve"> </w:t>
            </w:r>
            <w:r>
              <w:rPr>
                <w:rFonts w:hint="default" w:ascii="Calibri" w:hAnsi="Calibri" w:cs="Calibri"/>
                <w:w w:val="115"/>
                <w:sz w:val="18"/>
              </w:rPr>
              <w:t>pesquisador(a)</w:t>
            </w:r>
            <w:r>
              <w:rPr>
                <w:rFonts w:hint="default" w:ascii="Calibri" w:hAnsi="Calibri" w:cs="Calibri"/>
                <w:spacing w:val="73"/>
                <w:w w:val="115"/>
                <w:sz w:val="18"/>
              </w:rPr>
              <w:t xml:space="preserve"> </w:t>
            </w:r>
            <w:r>
              <w:rPr>
                <w:rFonts w:hint="default" w:ascii="Calibri" w:hAnsi="Calibri" w:cs="Calibri"/>
                <w:w w:val="115"/>
                <w:sz w:val="18"/>
              </w:rPr>
              <w:t>colaborador(a)</w:t>
            </w:r>
            <w:r>
              <w:rPr>
                <w:rFonts w:hint="default" w:ascii="Calibri" w:hAnsi="Calibri" w:cs="Calibri"/>
                <w:spacing w:val="73"/>
                <w:w w:val="115"/>
                <w:sz w:val="18"/>
              </w:rPr>
              <w:t xml:space="preserve"> </w:t>
            </w:r>
            <w:r>
              <w:rPr>
                <w:rFonts w:hint="default" w:ascii="Calibri" w:hAnsi="Calibri" w:cs="Calibri"/>
                <w:w w:val="115"/>
                <w:sz w:val="18"/>
              </w:rPr>
              <w:t>ou</w:t>
            </w:r>
            <w:r>
              <w:rPr>
                <w:rFonts w:hint="default" w:ascii="Calibri" w:hAnsi="Calibri" w:cs="Calibri"/>
                <w:spacing w:val="73"/>
                <w:w w:val="115"/>
                <w:sz w:val="18"/>
              </w:rPr>
              <w:t xml:space="preserve"> </w:t>
            </w:r>
            <w:r>
              <w:rPr>
                <w:rFonts w:hint="default" w:ascii="Calibri" w:hAnsi="Calibri" w:cs="Calibri"/>
                <w:w w:val="115"/>
                <w:sz w:val="18"/>
              </w:rPr>
              <w:t>despacho</w:t>
            </w:r>
            <w:r>
              <w:rPr>
                <w:rFonts w:hint="default" w:ascii="Calibri" w:hAnsi="Calibri" w:cs="Calibri"/>
                <w:spacing w:val="73"/>
                <w:w w:val="115"/>
                <w:sz w:val="18"/>
              </w:rPr>
              <w:t xml:space="preserve"> </w:t>
            </w:r>
            <w:r>
              <w:rPr>
                <w:rFonts w:hint="default" w:ascii="Calibri" w:hAnsi="Calibri" w:cs="Calibri"/>
                <w:w w:val="115"/>
                <w:sz w:val="18"/>
              </w:rPr>
              <w:t>com</w:t>
            </w:r>
            <w:r>
              <w:rPr>
                <w:rFonts w:hint="default" w:ascii="Calibri" w:hAnsi="Calibri" w:cs="Calibri"/>
                <w:spacing w:val="73"/>
                <w:w w:val="115"/>
                <w:sz w:val="18"/>
              </w:rPr>
              <w:t xml:space="preserve"> </w:t>
            </w:r>
            <w:r>
              <w:rPr>
                <w:rFonts w:hint="default" w:ascii="Calibri" w:hAnsi="Calibri" w:cs="Calibri"/>
                <w:w w:val="115"/>
                <w:sz w:val="18"/>
              </w:rPr>
              <w:t>aprovação</w:t>
            </w:r>
            <w:r>
              <w:rPr>
                <w:rFonts w:hint="default" w:ascii="Calibri" w:hAnsi="Calibri" w:cs="Calibri"/>
                <w:spacing w:val="73"/>
                <w:w w:val="115"/>
                <w:sz w:val="18"/>
              </w:rPr>
              <w:t xml:space="preserve"> </w:t>
            </w:r>
            <w:r>
              <w:rPr>
                <w:rFonts w:hint="default" w:ascii="Calibri" w:hAnsi="Calibri" w:cs="Calibri"/>
                <w:i/>
                <w:w w:val="115"/>
                <w:sz w:val="18"/>
              </w:rPr>
              <w:t>Ad</w:t>
            </w:r>
            <w:r>
              <w:rPr>
                <w:rFonts w:hint="default" w:ascii="Calibri" w:hAnsi="Calibri" w:cs="Calibri"/>
                <w:i/>
                <w:spacing w:val="73"/>
                <w:w w:val="115"/>
                <w:sz w:val="18"/>
              </w:rPr>
              <w:t xml:space="preserve"> </w:t>
            </w:r>
            <w:r>
              <w:rPr>
                <w:rFonts w:hint="default" w:ascii="Calibri" w:hAnsi="Calibri" w:cs="Calibri"/>
                <w:i/>
                <w:w w:val="115"/>
                <w:sz w:val="18"/>
              </w:rPr>
              <w:t>Referendum</w:t>
            </w:r>
            <w:r>
              <w:rPr>
                <w:rFonts w:hint="default" w:ascii="Calibri" w:hAnsi="Calibri" w:cs="Calibri"/>
                <w:i/>
                <w:spacing w:val="73"/>
                <w:w w:val="115"/>
                <w:sz w:val="18"/>
              </w:rPr>
              <w:t xml:space="preserve"> </w:t>
            </w:r>
            <w:r>
              <w:rPr>
                <w:rFonts w:hint="default" w:ascii="Calibri" w:hAnsi="Calibri" w:cs="Calibri"/>
                <w:w w:val="115"/>
                <w:sz w:val="18"/>
              </w:rPr>
              <w:t>assinado</w:t>
            </w:r>
          </w:p>
        </w:tc>
        <w:tc>
          <w:tcPr>
            <w:tcW w:w="1370" w:type="dxa"/>
            <w:tcBorders>
              <w:left w:val="single" w:color="D3D3D3" w:sz="6" w:space="0"/>
              <w:bottom w:val="nil"/>
            </w:tcBorders>
          </w:tcPr>
          <w:p w14:paraId="4F9DC019">
            <w:pPr>
              <w:pStyle w:val="10"/>
              <w:spacing w:before="0"/>
              <w:ind w:left="0"/>
              <w:rPr>
                <w:rFonts w:hint="default" w:ascii="Calibri" w:hAnsi="Calibri" w:cs="Calibri"/>
                <w:sz w:val="18"/>
              </w:rPr>
            </w:pPr>
          </w:p>
        </w:tc>
      </w:tr>
    </w:tbl>
    <w:p w14:paraId="124F809F">
      <w:pPr>
        <w:pStyle w:val="10"/>
        <w:spacing w:after="0"/>
        <w:rPr>
          <w:rFonts w:hint="default" w:ascii="Calibri" w:hAnsi="Calibri" w:cs="Calibri"/>
          <w:sz w:val="18"/>
        </w:rPr>
        <w:sectPr>
          <w:pgSz w:w="11900" w:h="16840"/>
          <w:pgMar w:top="520" w:right="566" w:bottom="380" w:left="566" w:header="0" w:footer="181" w:gutter="0"/>
          <w:cols w:space="720" w:num="1"/>
        </w:sectPr>
      </w:pPr>
    </w:p>
    <w:p w14:paraId="085F2B9E">
      <w:pPr>
        <w:pStyle w:val="5"/>
        <w:spacing w:before="5"/>
        <w:rPr>
          <w:rFonts w:hint="default" w:ascii="Calibri" w:hAnsi="Calibri" w:cs="Calibri"/>
          <w:b/>
          <w:sz w:val="2"/>
        </w:rPr>
      </w:pPr>
    </w:p>
    <w:tbl>
      <w:tblPr>
        <w:tblStyle w:val="4"/>
        <w:tblW w:w="0" w:type="auto"/>
        <w:tblInd w:w="96" w:type="dxa"/>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Layout w:type="fixed"/>
        <w:tblCellMar>
          <w:top w:w="0" w:type="dxa"/>
          <w:left w:w="0" w:type="dxa"/>
          <w:bottom w:w="0" w:type="dxa"/>
          <w:right w:w="0" w:type="dxa"/>
        </w:tblCellMar>
      </w:tblPr>
      <w:tblGrid>
        <w:gridCol w:w="9204"/>
        <w:gridCol w:w="1370"/>
      </w:tblGrid>
      <w:tr w14:paraId="02D06081">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320" w:hRule="atLeast"/>
        </w:trPr>
        <w:tc>
          <w:tcPr>
            <w:tcW w:w="9204" w:type="dxa"/>
            <w:tcBorders>
              <w:top w:val="nil"/>
              <w:bottom w:val="single" w:color="D3D3D3" w:sz="6" w:space="0"/>
              <w:right w:val="single" w:color="D3D3D3" w:sz="6" w:space="0"/>
            </w:tcBorders>
          </w:tcPr>
          <w:p w14:paraId="4A499E34">
            <w:pPr>
              <w:pStyle w:val="10"/>
              <w:spacing w:before="7"/>
              <w:rPr>
                <w:rFonts w:hint="default" w:ascii="Calibri" w:hAnsi="Calibri" w:cs="Calibri"/>
                <w:sz w:val="18"/>
              </w:rPr>
            </w:pPr>
            <w:r>
              <w:rPr>
                <w:rFonts w:hint="default" w:ascii="Calibri" w:hAnsi="Calibri" w:cs="Calibri"/>
                <w:w w:val="120"/>
                <w:sz w:val="18"/>
              </w:rPr>
              <w:t>pelo(a)</w:t>
            </w:r>
            <w:r>
              <w:rPr>
                <w:rFonts w:hint="default" w:ascii="Calibri" w:hAnsi="Calibri" w:cs="Calibri"/>
                <w:spacing w:val="-10"/>
                <w:w w:val="120"/>
                <w:sz w:val="18"/>
              </w:rPr>
              <w:t xml:space="preserve"> </w:t>
            </w:r>
            <w:r>
              <w:rPr>
                <w:rFonts w:hint="default" w:ascii="Calibri" w:hAnsi="Calibri" w:cs="Calibri"/>
                <w:w w:val="120"/>
                <w:sz w:val="18"/>
              </w:rPr>
              <w:t>presidente</w:t>
            </w:r>
            <w:r>
              <w:rPr>
                <w:rFonts w:hint="default" w:ascii="Calibri" w:hAnsi="Calibri" w:cs="Calibri"/>
                <w:spacing w:val="-9"/>
                <w:w w:val="120"/>
                <w:sz w:val="18"/>
              </w:rPr>
              <w:t xml:space="preserve"> </w:t>
            </w:r>
            <w:r>
              <w:rPr>
                <w:rFonts w:hint="default" w:ascii="Calibri" w:hAnsi="Calibri" w:cs="Calibri"/>
                <w:w w:val="120"/>
                <w:sz w:val="18"/>
              </w:rPr>
              <w:t>do</w:t>
            </w:r>
            <w:r>
              <w:rPr>
                <w:rFonts w:hint="default" w:ascii="Calibri" w:hAnsi="Calibri" w:cs="Calibri"/>
                <w:spacing w:val="-10"/>
                <w:w w:val="120"/>
                <w:sz w:val="18"/>
              </w:rPr>
              <w:t xml:space="preserve"> </w:t>
            </w:r>
            <w:r>
              <w:rPr>
                <w:rFonts w:hint="default" w:ascii="Calibri" w:hAnsi="Calibri" w:cs="Calibri"/>
                <w:w w:val="120"/>
                <w:sz w:val="18"/>
              </w:rPr>
              <w:t>colegiado,</w:t>
            </w:r>
            <w:r>
              <w:rPr>
                <w:rFonts w:hint="default" w:ascii="Calibri" w:hAnsi="Calibri" w:cs="Calibri"/>
                <w:spacing w:val="-9"/>
                <w:w w:val="120"/>
                <w:sz w:val="18"/>
              </w:rPr>
              <w:t xml:space="preserve"> </w:t>
            </w:r>
            <w:r>
              <w:rPr>
                <w:rFonts w:hint="default" w:ascii="Calibri" w:hAnsi="Calibri" w:cs="Calibri"/>
                <w:w w:val="120"/>
                <w:sz w:val="18"/>
              </w:rPr>
              <w:t>indicando</w:t>
            </w:r>
            <w:r>
              <w:rPr>
                <w:rFonts w:hint="default" w:ascii="Calibri" w:hAnsi="Calibri" w:cs="Calibri"/>
                <w:spacing w:val="-9"/>
                <w:w w:val="120"/>
                <w:sz w:val="18"/>
              </w:rPr>
              <w:t xml:space="preserve"> </w:t>
            </w:r>
            <w:r>
              <w:rPr>
                <w:rFonts w:hint="default" w:ascii="Calibri" w:hAnsi="Calibri" w:cs="Calibri"/>
                <w:w w:val="120"/>
                <w:sz w:val="18"/>
              </w:rPr>
              <w:t>a</w:t>
            </w:r>
            <w:r>
              <w:rPr>
                <w:rFonts w:hint="default" w:ascii="Calibri" w:hAnsi="Calibri" w:cs="Calibri"/>
                <w:spacing w:val="-10"/>
                <w:w w:val="120"/>
                <w:sz w:val="18"/>
              </w:rPr>
              <w:t xml:space="preserve"> </w:t>
            </w:r>
            <w:r>
              <w:rPr>
                <w:rFonts w:hint="default" w:ascii="Calibri" w:hAnsi="Calibri" w:cs="Calibri"/>
                <w:w w:val="120"/>
                <w:sz w:val="18"/>
              </w:rPr>
              <w:t>reunião</w:t>
            </w:r>
            <w:r>
              <w:rPr>
                <w:rFonts w:hint="default" w:ascii="Calibri" w:hAnsi="Calibri" w:cs="Calibri"/>
                <w:spacing w:val="-9"/>
                <w:w w:val="120"/>
                <w:sz w:val="18"/>
              </w:rPr>
              <w:t xml:space="preserve"> </w:t>
            </w:r>
            <w:r>
              <w:rPr>
                <w:rFonts w:hint="default" w:ascii="Calibri" w:hAnsi="Calibri" w:cs="Calibri"/>
                <w:w w:val="120"/>
                <w:sz w:val="18"/>
              </w:rPr>
              <w:t>na</w:t>
            </w:r>
            <w:r>
              <w:rPr>
                <w:rFonts w:hint="default" w:ascii="Calibri" w:hAnsi="Calibri" w:cs="Calibri"/>
                <w:spacing w:val="-9"/>
                <w:w w:val="120"/>
                <w:sz w:val="18"/>
              </w:rPr>
              <w:t xml:space="preserve"> </w:t>
            </w:r>
            <w:r>
              <w:rPr>
                <w:rFonts w:hint="default" w:ascii="Calibri" w:hAnsi="Calibri" w:cs="Calibri"/>
                <w:w w:val="120"/>
                <w:sz w:val="18"/>
              </w:rPr>
              <w:t>qual</w:t>
            </w:r>
            <w:r>
              <w:rPr>
                <w:rFonts w:hint="default" w:ascii="Calibri" w:hAnsi="Calibri" w:cs="Calibri"/>
                <w:spacing w:val="-10"/>
                <w:w w:val="120"/>
                <w:sz w:val="18"/>
              </w:rPr>
              <w:t xml:space="preserve"> </w:t>
            </w:r>
            <w:r>
              <w:rPr>
                <w:rFonts w:hint="default" w:ascii="Calibri" w:hAnsi="Calibri" w:cs="Calibri"/>
                <w:w w:val="120"/>
                <w:sz w:val="18"/>
              </w:rPr>
              <w:t>a</w:t>
            </w:r>
            <w:r>
              <w:rPr>
                <w:rFonts w:hint="default" w:ascii="Calibri" w:hAnsi="Calibri" w:cs="Calibri"/>
                <w:spacing w:val="-9"/>
                <w:w w:val="120"/>
                <w:sz w:val="18"/>
              </w:rPr>
              <w:t xml:space="preserve"> </w:t>
            </w:r>
            <w:r>
              <w:rPr>
                <w:rFonts w:hint="default" w:ascii="Calibri" w:hAnsi="Calibri" w:cs="Calibri"/>
                <w:w w:val="120"/>
                <w:sz w:val="18"/>
              </w:rPr>
              <w:t>adesão</w:t>
            </w:r>
            <w:r>
              <w:rPr>
                <w:rFonts w:hint="default" w:ascii="Calibri" w:hAnsi="Calibri" w:cs="Calibri"/>
                <w:spacing w:val="-9"/>
                <w:w w:val="120"/>
                <w:sz w:val="18"/>
              </w:rPr>
              <w:t xml:space="preserve"> </w:t>
            </w:r>
            <w:r>
              <w:rPr>
                <w:rFonts w:hint="default" w:ascii="Calibri" w:hAnsi="Calibri" w:cs="Calibri"/>
                <w:w w:val="120"/>
                <w:sz w:val="18"/>
              </w:rPr>
              <w:t>será</w:t>
            </w:r>
            <w:r>
              <w:rPr>
                <w:rFonts w:hint="default" w:ascii="Calibri" w:hAnsi="Calibri" w:cs="Calibri"/>
                <w:spacing w:val="-10"/>
                <w:w w:val="120"/>
                <w:sz w:val="18"/>
              </w:rPr>
              <w:t xml:space="preserve"> </w:t>
            </w:r>
            <w:r>
              <w:rPr>
                <w:rFonts w:hint="default" w:ascii="Calibri" w:hAnsi="Calibri" w:cs="Calibri"/>
                <w:spacing w:val="-2"/>
                <w:w w:val="120"/>
                <w:sz w:val="18"/>
              </w:rPr>
              <w:t>apreciada.</w:t>
            </w:r>
          </w:p>
        </w:tc>
        <w:tc>
          <w:tcPr>
            <w:tcW w:w="1370" w:type="dxa"/>
            <w:tcBorders>
              <w:top w:val="nil"/>
              <w:left w:val="single" w:color="D3D3D3" w:sz="6" w:space="0"/>
              <w:bottom w:val="single" w:color="D3D3D3" w:sz="6" w:space="0"/>
            </w:tcBorders>
          </w:tcPr>
          <w:p w14:paraId="13111659">
            <w:pPr>
              <w:pStyle w:val="10"/>
              <w:spacing w:before="0"/>
              <w:ind w:left="0"/>
              <w:rPr>
                <w:rFonts w:hint="default" w:ascii="Calibri" w:hAnsi="Calibri" w:cs="Calibri"/>
                <w:sz w:val="18"/>
              </w:rPr>
            </w:pPr>
          </w:p>
        </w:tc>
      </w:tr>
      <w:tr w14:paraId="3671FB4D">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653" w:hRule="atLeast"/>
        </w:trPr>
        <w:tc>
          <w:tcPr>
            <w:tcW w:w="9204" w:type="dxa"/>
            <w:tcBorders>
              <w:top w:val="single" w:color="D3D3D3" w:sz="6" w:space="0"/>
              <w:right w:val="single" w:color="D3D3D3" w:sz="6" w:space="0"/>
            </w:tcBorders>
          </w:tcPr>
          <w:p w14:paraId="6E8843D0">
            <w:pPr>
              <w:pStyle w:val="10"/>
              <w:spacing w:before="115" w:line="256" w:lineRule="auto"/>
              <w:rPr>
                <w:rFonts w:hint="default" w:ascii="Calibri" w:hAnsi="Calibri" w:cs="Calibri"/>
                <w:sz w:val="18"/>
              </w:rPr>
            </w:pPr>
            <w:r>
              <w:rPr>
                <w:rFonts w:hint="default" w:ascii="Calibri" w:hAnsi="Calibri" w:cs="Calibri"/>
                <w:w w:val="120"/>
                <w:sz w:val="18"/>
              </w:rPr>
              <w:t>8.</w:t>
            </w:r>
            <w:r>
              <w:rPr>
                <w:rFonts w:hint="default" w:ascii="Calibri" w:hAnsi="Calibri" w:cs="Calibri"/>
                <w:spacing w:val="24"/>
                <w:w w:val="120"/>
                <w:sz w:val="18"/>
              </w:rPr>
              <w:t xml:space="preserve"> </w:t>
            </w:r>
            <w:r>
              <w:rPr>
                <w:rFonts w:hint="default" w:ascii="Calibri" w:hAnsi="Calibri" w:cs="Calibri"/>
                <w:w w:val="120"/>
                <w:sz w:val="18"/>
              </w:rPr>
              <w:t>No</w:t>
            </w:r>
            <w:r>
              <w:rPr>
                <w:rFonts w:hint="default" w:ascii="Calibri" w:hAnsi="Calibri" w:cs="Calibri"/>
                <w:spacing w:val="24"/>
                <w:w w:val="120"/>
                <w:sz w:val="18"/>
              </w:rPr>
              <w:t xml:space="preserve"> </w:t>
            </w:r>
            <w:r>
              <w:rPr>
                <w:rFonts w:hint="default" w:ascii="Calibri" w:hAnsi="Calibri" w:cs="Calibri"/>
                <w:w w:val="120"/>
                <w:sz w:val="18"/>
              </w:rPr>
              <w:t>caso</w:t>
            </w:r>
            <w:r>
              <w:rPr>
                <w:rFonts w:hint="default" w:ascii="Calibri" w:hAnsi="Calibri" w:cs="Calibri"/>
                <w:spacing w:val="24"/>
                <w:w w:val="120"/>
                <w:sz w:val="18"/>
              </w:rPr>
              <w:t xml:space="preserve"> </w:t>
            </w:r>
            <w:r>
              <w:rPr>
                <w:rFonts w:hint="default" w:ascii="Calibri" w:hAnsi="Calibri" w:cs="Calibri"/>
                <w:w w:val="120"/>
                <w:sz w:val="18"/>
              </w:rPr>
              <w:t>de</w:t>
            </w:r>
            <w:r>
              <w:rPr>
                <w:rFonts w:hint="default" w:ascii="Calibri" w:hAnsi="Calibri" w:cs="Calibri"/>
                <w:spacing w:val="24"/>
                <w:w w:val="120"/>
                <w:sz w:val="18"/>
              </w:rPr>
              <w:t xml:space="preserve"> </w:t>
            </w:r>
            <w:r>
              <w:rPr>
                <w:rFonts w:hint="default" w:ascii="Calibri" w:hAnsi="Calibri" w:cs="Calibri"/>
                <w:b/>
                <w:w w:val="120"/>
                <w:sz w:val="18"/>
                <w:u w:val="single"/>
              </w:rPr>
              <w:t>renovação</w:t>
            </w:r>
            <w:r>
              <w:rPr>
                <w:rFonts w:hint="default" w:ascii="Calibri" w:hAnsi="Calibri" w:cs="Calibri"/>
                <w:w w:val="120"/>
                <w:sz w:val="18"/>
              </w:rPr>
              <w:t>:</w:t>
            </w:r>
            <w:r>
              <w:rPr>
                <w:rFonts w:hint="default" w:ascii="Calibri" w:hAnsi="Calibri" w:cs="Calibri"/>
                <w:spacing w:val="24"/>
                <w:w w:val="120"/>
                <w:sz w:val="18"/>
              </w:rPr>
              <w:t xml:space="preserve"> </w:t>
            </w:r>
            <w:r>
              <w:rPr>
                <w:rFonts w:hint="default" w:ascii="Calibri" w:hAnsi="Calibri" w:cs="Calibri"/>
                <w:w w:val="120"/>
                <w:sz w:val="18"/>
              </w:rPr>
              <w:t>deverá</w:t>
            </w:r>
            <w:r>
              <w:rPr>
                <w:rFonts w:hint="default" w:ascii="Calibri" w:hAnsi="Calibri" w:cs="Calibri"/>
                <w:spacing w:val="24"/>
                <w:w w:val="120"/>
                <w:sz w:val="18"/>
              </w:rPr>
              <w:t xml:space="preserve"> </w:t>
            </w:r>
            <w:r>
              <w:rPr>
                <w:rFonts w:hint="default" w:ascii="Calibri" w:hAnsi="Calibri" w:cs="Calibri"/>
                <w:w w:val="120"/>
                <w:sz w:val="18"/>
              </w:rPr>
              <w:t>ser</w:t>
            </w:r>
            <w:r>
              <w:rPr>
                <w:rFonts w:hint="default" w:ascii="Calibri" w:hAnsi="Calibri" w:cs="Calibri"/>
                <w:spacing w:val="24"/>
                <w:w w:val="120"/>
                <w:sz w:val="18"/>
              </w:rPr>
              <w:t xml:space="preserve"> </w:t>
            </w:r>
            <w:r>
              <w:rPr>
                <w:rFonts w:hint="default" w:ascii="Calibri" w:hAnsi="Calibri" w:cs="Calibri"/>
                <w:w w:val="120"/>
                <w:sz w:val="18"/>
              </w:rPr>
              <w:t>apresentado</w:t>
            </w:r>
            <w:r>
              <w:rPr>
                <w:rFonts w:hint="default" w:ascii="Calibri" w:hAnsi="Calibri" w:cs="Calibri"/>
                <w:spacing w:val="24"/>
                <w:w w:val="120"/>
                <w:sz w:val="18"/>
              </w:rPr>
              <w:t xml:space="preserve"> </w:t>
            </w:r>
            <w:r>
              <w:rPr>
                <w:rFonts w:hint="default" w:ascii="Calibri" w:hAnsi="Calibri" w:cs="Calibri"/>
                <w:w w:val="120"/>
                <w:sz w:val="18"/>
              </w:rPr>
              <w:t>um</w:t>
            </w:r>
            <w:r>
              <w:rPr>
                <w:rFonts w:hint="default" w:ascii="Calibri" w:hAnsi="Calibri" w:cs="Calibri"/>
                <w:spacing w:val="24"/>
                <w:w w:val="120"/>
                <w:sz w:val="18"/>
              </w:rPr>
              <w:t xml:space="preserve"> </w:t>
            </w:r>
            <w:r>
              <w:rPr>
                <w:rFonts w:hint="default" w:ascii="Calibri" w:hAnsi="Calibri" w:cs="Calibri"/>
                <w:w w:val="120"/>
                <w:sz w:val="18"/>
              </w:rPr>
              <w:t>relatório</w:t>
            </w:r>
            <w:r>
              <w:rPr>
                <w:rFonts w:hint="default" w:ascii="Calibri" w:hAnsi="Calibri" w:cs="Calibri"/>
                <w:spacing w:val="24"/>
                <w:w w:val="120"/>
                <w:sz w:val="18"/>
              </w:rPr>
              <w:t xml:space="preserve"> </w:t>
            </w:r>
            <w:r>
              <w:rPr>
                <w:rFonts w:hint="default" w:ascii="Calibri" w:hAnsi="Calibri" w:cs="Calibri"/>
                <w:w w:val="120"/>
                <w:sz w:val="18"/>
              </w:rPr>
              <w:t>de</w:t>
            </w:r>
            <w:r>
              <w:rPr>
                <w:rFonts w:hint="default" w:ascii="Calibri" w:hAnsi="Calibri" w:cs="Calibri"/>
                <w:spacing w:val="24"/>
                <w:w w:val="120"/>
                <w:sz w:val="18"/>
              </w:rPr>
              <w:t xml:space="preserve"> </w:t>
            </w:r>
            <w:r>
              <w:rPr>
                <w:rFonts w:hint="default" w:ascii="Calibri" w:hAnsi="Calibri" w:cs="Calibri"/>
                <w:w w:val="120"/>
                <w:sz w:val="18"/>
              </w:rPr>
              <w:t>atividades</w:t>
            </w:r>
            <w:r>
              <w:rPr>
                <w:rFonts w:hint="default" w:ascii="Calibri" w:hAnsi="Calibri" w:cs="Calibri"/>
                <w:spacing w:val="24"/>
                <w:w w:val="120"/>
                <w:sz w:val="18"/>
              </w:rPr>
              <w:t xml:space="preserve"> </w:t>
            </w:r>
            <w:r>
              <w:rPr>
                <w:rFonts w:hint="default" w:ascii="Calibri" w:hAnsi="Calibri" w:cs="Calibri"/>
                <w:w w:val="120"/>
                <w:sz w:val="18"/>
              </w:rPr>
              <w:t>executadas</w:t>
            </w:r>
            <w:r>
              <w:rPr>
                <w:rFonts w:hint="default" w:ascii="Calibri" w:hAnsi="Calibri" w:cs="Calibri"/>
                <w:spacing w:val="24"/>
                <w:w w:val="120"/>
                <w:sz w:val="18"/>
              </w:rPr>
              <w:t xml:space="preserve"> </w:t>
            </w:r>
            <w:r>
              <w:rPr>
                <w:rFonts w:hint="default" w:ascii="Calibri" w:hAnsi="Calibri" w:cs="Calibri"/>
                <w:w w:val="120"/>
                <w:sz w:val="18"/>
              </w:rPr>
              <w:t>no período anterior (roteiro disponível abaixo).</w:t>
            </w:r>
          </w:p>
        </w:tc>
        <w:tc>
          <w:tcPr>
            <w:tcW w:w="1370" w:type="dxa"/>
            <w:tcBorders>
              <w:top w:val="single" w:color="D3D3D3" w:sz="6" w:space="0"/>
              <w:left w:val="single" w:color="D3D3D3" w:sz="6" w:space="0"/>
            </w:tcBorders>
          </w:tcPr>
          <w:p w14:paraId="5613E243">
            <w:pPr>
              <w:pStyle w:val="10"/>
              <w:spacing w:before="0"/>
              <w:ind w:left="0"/>
              <w:rPr>
                <w:rFonts w:hint="default" w:ascii="Calibri" w:hAnsi="Calibri" w:cs="Calibri"/>
                <w:sz w:val="18"/>
              </w:rPr>
            </w:pPr>
          </w:p>
        </w:tc>
      </w:tr>
    </w:tbl>
    <w:p w14:paraId="4A565493">
      <w:pPr>
        <w:pStyle w:val="5"/>
        <w:spacing w:before="105" w:line="256" w:lineRule="auto"/>
        <w:ind w:left="173" w:right="190"/>
        <w:jc w:val="both"/>
        <w:rPr>
          <w:rFonts w:hint="default" w:ascii="Calibri" w:hAnsi="Calibri" w:cs="Calibri"/>
        </w:rPr>
      </w:pPr>
      <w:r>
        <w:rPr>
          <w:rFonts w:hint="default" w:ascii="Calibri" w:hAnsi="Calibri" w:cs="Calibri"/>
          <w:w w:val="115"/>
        </w:rPr>
        <w:t>*Solicita-se que seja(m) indicado(s) no campo Nº Documento (s) SEI o (s) número (s) do (s) documento(s) SEI que atende(m) as exigências discriminadas em cada campo, utilizando-se a função “Inserir um Link para</w:t>
      </w:r>
      <w:r>
        <w:rPr>
          <w:rFonts w:hint="default" w:ascii="Calibri" w:hAnsi="Calibri" w:cs="Calibri"/>
          <w:spacing w:val="80"/>
          <w:w w:val="115"/>
        </w:rPr>
        <w:t xml:space="preserve"> </w:t>
      </w:r>
      <w:r>
        <w:rPr>
          <w:rFonts w:hint="default" w:ascii="Calibri" w:hAnsi="Calibri" w:cs="Calibri"/>
          <w:w w:val="115"/>
        </w:rPr>
        <w:t>processo</w:t>
      </w:r>
      <w:r>
        <w:rPr>
          <w:rFonts w:hint="default" w:ascii="Calibri" w:hAnsi="Calibri" w:cs="Calibri"/>
          <w:spacing w:val="22"/>
          <w:w w:val="115"/>
        </w:rPr>
        <w:t xml:space="preserve"> </w:t>
      </w:r>
      <w:r>
        <w:rPr>
          <w:rFonts w:hint="default" w:ascii="Calibri" w:hAnsi="Calibri" w:cs="Calibri"/>
          <w:w w:val="115"/>
        </w:rPr>
        <w:t>ou</w:t>
      </w:r>
      <w:r>
        <w:rPr>
          <w:rFonts w:hint="default" w:ascii="Calibri" w:hAnsi="Calibri" w:cs="Calibri"/>
          <w:spacing w:val="22"/>
          <w:w w:val="115"/>
        </w:rPr>
        <w:t xml:space="preserve"> </w:t>
      </w:r>
      <w:r>
        <w:rPr>
          <w:rFonts w:hint="default" w:ascii="Calibri" w:hAnsi="Calibri" w:cs="Calibri"/>
          <w:w w:val="115"/>
        </w:rPr>
        <w:t>documentos</w:t>
      </w:r>
      <w:r>
        <w:rPr>
          <w:rFonts w:hint="default" w:ascii="Calibri" w:hAnsi="Calibri" w:cs="Calibri"/>
          <w:spacing w:val="22"/>
          <w:w w:val="115"/>
        </w:rPr>
        <w:t xml:space="preserve"> </w:t>
      </w:r>
      <w:r>
        <w:rPr>
          <w:rFonts w:hint="default" w:ascii="Calibri" w:hAnsi="Calibri" w:cs="Calibri"/>
          <w:w w:val="115"/>
        </w:rPr>
        <w:t>do</w:t>
      </w:r>
      <w:r>
        <w:rPr>
          <w:rFonts w:hint="default" w:ascii="Calibri" w:hAnsi="Calibri" w:cs="Calibri"/>
          <w:spacing w:val="22"/>
          <w:w w:val="115"/>
        </w:rPr>
        <w:t xml:space="preserve"> </w:t>
      </w:r>
      <w:r>
        <w:rPr>
          <w:rFonts w:hint="default" w:ascii="Calibri" w:hAnsi="Calibri" w:cs="Calibri"/>
          <w:w w:val="115"/>
        </w:rPr>
        <w:t>SEI!”</w:t>
      </w:r>
      <w:r>
        <w:rPr>
          <w:rFonts w:hint="default" w:ascii="Calibri" w:hAnsi="Calibri" w:cs="Calibri"/>
          <w:spacing w:val="22"/>
          <w:w w:val="115"/>
        </w:rPr>
        <w:t xml:space="preserve"> </w:t>
      </w:r>
      <w:r>
        <w:rPr>
          <w:rFonts w:hint="default" w:ascii="Calibri" w:hAnsi="Calibri" w:cs="Calibri"/>
          <w:w w:val="115"/>
        </w:rPr>
        <w:t>a</w:t>
      </w:r>
      <w:r>
        <w:rPr>
          <w:rFonts w:hint="default" w:ascii="Calibri" w:hAnsi="Calibri" w:cs="Calibri"/>
          <w:spacing w:val="22"/>
          <w:w w:val="115"/>
        </w:rPr>
        <w:t xml:space="preserve"> </w:t>
      </w:r>
      <w:r>
        <w:rPr>
          <w:rFonts w:hint="default" w:ascii="Calibri" w:hAnsi="Calibri" w:cs="Calibri"/>
          <w:w w:val="115"/>
        </w:rPr>
        <w:t>fim</w:t>
      </w:r>
      <w:r>
        <w:rPr>
          <w:rFonts w:hint="default" w:ascii="Calibri" w:hAnsi="Calibri" w:cs="Calibri"/>
          <w:spacing w:val="22"/>
          <w:w w:val="115"/>
        </w:rPr>
        <w:t xml:space="preserve"> </w:t>
      </w:r>
      <w:r>
        <w:rPr>
          <w:rFonts w:hint="default" w:ascii="Calibri" w:hAnsi="Calibri" w:cs="Calibri"/>
          <w:w w:val="115"/>
        </w:rPr>
        <w:t>de</w:t>
      </w:r>
      <w:r>
        <w:rPr>
          <w:rFonts w:hint="default" w:ascii="Calibri" w:hAnsi="Calibri" w:cs="Calibri"/>
          <w:spacing w:val="22"/>
          <w:w w:val="115"/>
        </w:rPr>
        <w:t xml:space="preserve"> </w:t>
      </w:r>
      <w:r>
        <w:rPr>
          <w:rFonts w:hint="default" w:ascii="Calibri" w:hAnsi="Calibri" w:cs="Calibri"/>
          <w:w w:val="115"/>
        </w:rPr>
        <w:t>que</w:t>
      </w:r>
      <w:r>
        <w:rPr>
          <w:rFonts w:hint="default" w:ascii="Calibri" w:hAnsi="Calibri" w:cs="Calibri"/>
          <w:spacing w:val="22"/>
          <w:w w:val="115"/>
        </w:rPr>
        <w:t xml:space="preserve"> </w:t>
      </w:r>
      <w:r>
        <w:rPr>
          <w:rFonts w:hint="default" w:ascii="Calibri" w:hAnsi="Calibri" w:cs="Calibri"/>
          <w:w w:val="115"/>
        </w:rPr>
        <w:t>se</w:t>
      </w:r>
      <w:r>
        <w:rPr>
          <w:rFonts w:hint="default" w:ascii="Calibri" w:hAnsi="Calibri" w:cs="Calibri"/>
          <w:spacing w:val="22"/>
          <w:w w:val="115"/>
        </w:rPr>
        <w:t xml:space="preserve"> </w:t>
      </w:r>
      <w:r>
        <w:rPr>
          <w:rFonts w:hint="default" w:ascii="Calibri" w:hAnsi="Calibri" w:cs="Calibri"/>
          <w:w w:val="115"/>
        </w:rPr>
        <w:t>estabeleça</w:t>
      </w:r>
      <w:r>
        <w:rPr>
          <w:rFonts w:hint="default" w:ascii="Calibri" w:hAnsi="Calibri" w:cs="Calibri"/>
          <w:spacing w:val="22"/>
          <w:w w:val="115"/>
        </w:rPr>
        <w:t xml:space="preserve"> </w:t>
      </w:r>
      <w:r>
        <w:rPr>
          <w:rFonts w:hint="default" w:ascii="Calibri" w:hAnsi="Calibri" w:cs="Calibri"/>
          <w:w w:val="115"/>
        </w:rPr>
        <w:t>um</w:t>
      </w:r>
      <w:r>
        <w:rPr>
          <w:rFonts w:hint="default" w:ascii="Calibri" w:hAnsi="Calibri" w:cs="Calibri"/>
          <w:spacing w:val="22"/>
          <w:w w:val="115"/>
        </w:rPr>
        <w:t xml:space="preserve"> </w:t>
      </w:r>
      <w:r>
        <w:rPr>
          <w:rFonts w:hint="default" w:ascii="Calibri" w:hAnsi="Calibri" w:cs="Calibri"/>
          <w:w w:val="115"/>
        </w:rPr>
        <w:t>link</w:t>
      </w:r>
      <w:r>
        <w:rPr>
          <w:rFonts w:hint="default" w:ascii="Calibri" w:hAnsi="Calibri" w:cs="Calibri"/>
          <w:spacing w:val="22"/>
          <w:w w:val="115"/>
        </w:rPr>
        <w:t xml:space="preserve"> </w:t>
      </w:r>
      <w:r>
        <w:rPr>
          <w:rFonts w:hint="default" w:ascii="Calibri" w:hAnsi="Calibri" w:cs="Calibri"/>
          <w:w w:val="115"/>
        </w:rPr>
        <w:t>entre</w:t>
      </w:r>
      <w:r>
        <w:rPr>
          <w:rFonts w:hint="default" w:ascii="Calibri" w:hAnsi="Calibri" w:cs="Calibri"/>
          <w:spacing w:val="22"/>
          <w:w w:val="115"/>
        </w:rPr>
        <w:t xml:space="preserve"> </w:t>
      </w:r>
      <w:r>
        <w:rPr>
          <w:rFonts w:hint="default" w:ascii="Calibri" w:hAnsi="Calibri" w:cs="Calibri"/>
          <w:w w:val="115"/>
        </w:rPr>
        <w:t>o</w:t>
      </w:r>
      <w:r>
        <w:rPr>
          <w:rFonts w:hint="default" w:ascii="Calibri" w:hAnsi="Calibri" w:cs="Calibri"/>
          <w:spacing w:val="22"/>
          <w:w w:val="115"/>
        </w:rPr>
        <w:t xml:space="preserve"> </w:t>
      </w:r>
      <w:r>
        <w:rPr>
          <w:rFonts w:hint="default" w:ascii="Calibri" w:hAnsi="Calibri" w:cs="Calibri"/>
          <w:w w:val="115"/>
        </w:rPr>
        <w:t>número</w:t>
      </w:r>
      <w:r>
        <w:rPr>
          <w:rFonts w:hint="default" w:ascii="Calibri" w:hAnsi="Calibri" w:cs="Calibri"/>
          <w:spacing w:val="22"/>
          <w:w w:val="115"/>
        </w:rPr>
        <w:t xml:space="preserve"> </w:t>
      </w:r>
      <w:r>
        <w:rPr>
          <w:rFonts w:hint="default" w:ascii="Calibri" w:hAnsi="Calibri" w:cs="Calibri"/>
          <w:w w:val="115"/>
        </w:rPr>
        <w:t>e</w:t>
      </w:r>
      <w:r>
        <w:rPr>
          <w:rFonts w:hint="default" w:ascii="Calibri" w:hAnsi="Calibri" w:cs="Calibri"/>
          <w:spacing w:val="22"/>
          <w:w w:val="115"/>
        </w:rPr>
        <w:t xml:space="preserve"> </w:t>
      </w:r>
      <w:r>
        <w:rPr>
          <w:rFonts w:hint="default" w:ascii="Calibri" w:hAnsi="Calibri" w:cs="Calibri"/>
          <w:w w:val="115"/>
        </w:rPr>
        <w:t>o</w:t>
      </w:r>
      <w:r>
        <w:rPr>
          <w:rFonts w:hint="default" w:ascii="Calibri" w:hAnsi="Calibri" w:cs="Calibri"/>
          <w:spacing w:val="22"/>
          <w:w w:val="115"/>
        </w:rPr>
        <w:t xml:space="preserve"> </w:t>
      </w:r>
      <w:r>
        <w:rPr>
          <w:rFonts w:hint="default" w:ascii="Calibri" w:hAnsi="Calibri" w:cs="Calibri"/>
          <w:w w:val="115"/>
        </w:rPr>
        <w:t>documento/processo a</w:t>
      </w:r>
      <w:r>
        <w:rPr>
          <w:rFonts w:hint="default" w:ascii="Calibri" w:hAnsi="Calibri" w:cs="Calibri"/>
          <w:spacing w:val="40"/>
          <w:w w:val="115"/>
        </w:rPr>
        <w:t xml:space="preserve"> </w:t>
      </w:r>
      <w:r>
        <w:rPr>
          <w:rFonts w:hint="default" w:ascii="Calibri" w:hAnsi="Calibri" w:cs="Calibri"/>
          <w:w w:val="115"/>
        </w:rPr>
        <w:t>que</w:t>
      </w:r>
      <w:r>
        <w:rPr>
          <w:rFonts w:hint="default" w:ascii="Calibri" w:hAnsi="Calibri" w:cs="Calibri"/>
          <w:spacing w:val="40"/>
          <w:w w:val="115"/>
        </w:rPr>
        <w:t xml:space="preserve"> </w:t>
      </w:r>
      <w:r>
        <w:rPr>
          <w:rFonts w:hint="default" w:ascii="Calibri" w:hAnsi="Calibri" w:cs="Calibri"/>
          <w:w w:val="115"/>
        </w:rPr>
        <w:t>se</w:t>
      </w:r>
      <w:r>
        <w:rPr>
          <w:rFonts w:hint="default" w:ascii="Calibri" w:hAnsi="Calibri" w:cs="Calibri"/>
          <w:spacing w:val="40"/>
          <w:w w:val="115"/>
        </w:rPr>
        <w:t xml:space="preserve"> </w:t>
      </w:r>
      <w:r>
        <w:rPr>
          <w:rFonts w:hint="default" w:ascii="Calibri" w:hAnsi="Calibri" w:cs="Calibri"/>
          <w:w w:val="115"/>
        </w:rPr>
        <w:t>refere.</w:t>
      </w:r>
      <w:r>
        <w:rPr>
          <w:rFonts w:hint="default" w:ascii="Calibri" w:hAnsi="Calibri" w:cs="Calibri"/>
          <w:spacing w:val="40"/>
          <w:w w:val="115"/>
        </w:rPr>
        <w:t xml:space="preserve"> </w:t>
      </w:r>
      <w:r>
        <w:rPr>
          <w:rFonts w:hint="default" w:ascii="Calibri" w:hAnsi="Calibri" w:cs="Calibri"/>
          <w:w w:val="115"/>
        </w:rPr>
        <w:t>Ao</w:t>
      </w:r>
      <w:r>
        <w:rPr>
          <w:rFonts w:hint="default" w:ascii="Calibri" w:hAnsi="Calibri" w:cs="Calibri"/>
          <w:spacing w:val="40"/>
          <w:w w:val="115"/>
        </w:rPr>
        <w:t xml:space="preserve"> </w:t>
      </w:r>
      <w:r>
        <w:rPr>
          <w:rFonts w:hint="default" w:ascii="Calibri" w:hAnsi="Calibri" w:cs="Calibri"/>
          <w:w w:val="115"/>
        </w:rPr>
        <w:t>editar</w:t>
      </w:r>
      <w:r>
        <w:rPr>
          <w:rFonts w:hint="default" w:ascii="Calibri" w:hAnsi="Calibri" w:cs="Calibri"/>
          <w:spacing w:val="40"/>
          <w:w w:val="115"/>
        </w:rPr>
        <w:t xml:space="preserve"> </w:t>
      </w:r>
      <w:r>
        <w:rPr>
          <w:rFonts w:hint="default" w:ascii="Calibri" w:hAnsi="Calibri" w:cs="Calibri"/>
          <w:w w:val="115"/>
        </w:rPr>
        <w:t>o</w:t>
      </w:r>
      <w:r>
        <w:rPr>
          <w:rFonts w:hint="default" w:ascii="Calibri" w:hAnsi="Calibri" w:cs="Calibri"/>
          <w:spacing w:val="40"/>
          <w:w w:val="115"/>
        </w:rPr>
        <w:t xml:space="preserve"> </w:t>
      </w:r>
      <w:r>
        <w:rPr>
          <w:rFonts w:hint="default" w:ascii="Calibri" w:hAnsi="Calibri" w:cs="Calibri"/>
          <w:w w:val="115"/>
        </w:rPr>
        <w:t>conteúdo</w:t>
      </w:r>
      <w:r>
        <w:rPr>
          <w:rFonts w:hint="default" w:ascii="Calibri" w:hAnsi="Calibri" w:cs="Calibri"/>
          <w:spacing w:val="40"/>
          <w:w w:val="115"/>
        </w:rPr>
        <w:t xml:space="preserve"> </w:t>
      </w:r>
      <w:r>
        <w:rPr>
          <w:rFonts w:hint="default" w:ascii="Calibri" w:hAnsi="Calibri" w:cs="Calibri"/>
          <w:w w:val="115"/>
        </w:rPr>
        <w:t>deste</w:t>
      </w:r>
      <w:r>
        <w:rPr>
          <w:rFonts w:hint="default" w:ascii="Calibri" w:hAnsi="Calibri" w:cs="Calibri"/>
          <w:spacing w:val="40"/>
          <w:w w:val="115"/>
        </w:rPr>
        <w:t xml:space="preserve"> </w:t>
      </w:r>
      <w:r>
        <w:rPr>
          <w:rFonts w:hint="default" w:ascii="Calibri" w:hAnsi="Calibri" w:cs="Calibri"/>
          <w:w w:val="115"/>
        </w:rPr>
        <w:t>formulário,</w:t>
      </w:r>
      <w:r>
        <w:rPr>
          <w:rFonts w:hint="default" w:ascii="Calibri" w:hAnsi="Calibri" w:cs="Calibri"/>
          <w:spacing w:val="40"/>
          <w:w w:val="115"/>
        </w:rPr>
        <w:t xml:space="preserve"> </w:t>
      </w:r>
      <w:r>
        <w:rPr>
          <w:rFonts w:hint="default" w:ascii="Calibri" w:hAnsi="Calibri" w:cs="Calibri"/>
          <w:w w:val="115"/>
        </w:rPr>
        <w:t>a</w:t>
      </w:r>
      <w:r>
        <w:rPr>
          <w:rFonts w:hint="default" w:ascii="Calibri" w:hAnsi="Calibri" w:cs="Calibri"/>
          <w:spacing w:val="40"/>
          <w:w w:val="115"/>
        </w:rPr>
        <w:t xml:space="preserve"> </w:t>
      </w:r>
      <w:r>
        <w:rPr>
          <w:rFonts w:hint="default" w:ascii="Calibri" w:hAnsi="Calibri" w:cs="Calibri"/>
          <w:w w:val="115"/>
        </w:rPr>
        <w:t>função</w:t>
      </w:r>
      <w:r>
        <w:rPr>
          <w:rFonts w:hint="default" w:ascii="Calibri" w:hAnsi="Calibri" w:cs="Calibri"/>
          <w:spacing w:val="40"/>
          <w:w w:val="115"/>
        </w:rPr>
        <w:t xml:space="preserve"> </w:t>
      </w:r>
      <w:r>
        <w:rPr>
          <w:rFonts w:hint="default" w:ascii="Calibri" w:hAnsi="Calibri" w:cs="Calibri"/>
          <w:w w:val="115"/>
        </w:rPr>
        <w:t>“Inserir</w:t>
      </w:r>
      <w:r>
        <w:rPr>
          <w:rFonts w:hint="default" w:ascii="Calibri" w:hAnsi="Calibri" w:cs="Calibri"/>
          <w:spacing w:val="40"/>
          <w:w w:val="115"/>
        </w:rPr>
        <w:t xml:space="preserve"> </w:t>
      </w:r>
      <w:r>
        <w:rPr>
          <w:rFonts w:hint="default" w:ascii="Calibri" w:hAnsi="Calibri" w:cs="Calibri"/>
          <w:w w:val="115"/>
        </w:rPr>
        <w:t>um</w:t>
      </w:r>
      <w:r>
        <w:rPr>
          <w:rFonts w:hint="default" w:ascii="Calibri" w:hAnsi="Calibri" w:cs="Calibri"/>
          <w:spacing w:val="40"/>
          <w:w w:val="115"/>
        </w:rPr>
        <w:t xml:space="preserve"> </w:t>
      </w:r>
      <w:r>
        <w:rPr>
          <w:rFonts w:hint="default" w:ascii="Calibri" w:hAnsi="Calibri" w:cs="Calibri"/>
          <w:w w:val="115"/>
        </w:rPr>
        <w:t>Link</w:t>
      </w:r>
      <w:r>
        <w:rPr>
          <w:rFonts w:hint="default" w:ascii="Calibri" w:hAnsi="Calibri" w:cs="Calibri"/>
          <w:spacing w:val="40"/>
          <w:w w:val="115"/>
        </w:rPr>
        <w:t xml:space="preserve"> </w:t>
      </w:r>
      <w:r>
        <w:rPr>
          <w:rFonts w:hint="default" w:ascii="Calibri" w:hAnsi="Calibri" w:cs="Calibri"/>
          <w:w w:val="115"/>
        </w:rPr>
        <w:t>para</w:t>
      </w:r>
      <w:r>
        <w:rPr>
          <w:rFonts w:hint="default" w:ascii="Calibri" w:hAnsi="Calibri" w:cs="Calibri"/>
          <w:spacing w:val="40"/>
          <w:w w:val="115"/>
        </w:rPr>
        <w:t xml:space="preserve"> </w:t>
      </w:r>
      <w:r>
        <w:rPr>
          <w:rFonts w:hint="default" w:ascii="Calibri" w:hAnsi="Calibri" w:cs="Calibri"/>
          <w:w w:val="115"/>
        </w:rPr>
        <w:t>processo</w:t>
      </w:r>
      <w:r>
        <w:rPr>
          <w:rFonts w:hint="default" w:ascii="Calibri" w:hAnsi="Calibri" w:cs="Calibri"/>
          <w:spacing w:val="40"/>
          <w:w w:val="115"/>
        </w:rPr>
        <w:t xml:space="preserve"> </w:t>
      </w:r>
      <w:r>
        <w:rPr>
          <w:rFonts w:hint="default" w:ascii="Calibri" w:hAnsi="Calibri" w:cs="Calibri"/>
          <w:w w:val="115"/>
        </w:rPr>
        <w:t>ou documentos do SEI!” ficará disponível, podendo ser acionada pelo ícone indicado na imagem abaixo:</w:t>
      </w:r>
    </w:p>
    <w:p w14:paraId="2CDB89BF">
      <w:pPr>
        <w:pStyle w:val="5"/>
        <w:spacing w:before="4"/>
        <w:rPr>
          <w:rFonts w:hint="default" w:ascii="Calibri" w:hAnsi="Calibri" w:cs="Calibri"/>
          <w:sz w:val="5"/>
        </w:rPr>
      </w:pPr>
      <w:r>
        <w:rPr>
          <w:rFonts w:hint="default" w:ascii="Calibri" w:hAnsi="Calibri" w:cs="Calibri"/>
          <w:sz w:val="5"/>
        </w:rPr>
        <w:drawing>
          <wp:anchor distT="0" distB="0" distL="0" distR="0" simplePos="0" relativeHeight="251659264" behindDoc="1" locked="0" layoutInCell="1" allowOverlap="1">
            <wp:simplePos x="0" y="0"/>
            <wp:positionH relativeFrom="page">
              <wp:posOffset>469265</wp:posOffset>
            </wp:positionH>
            <wp:positionV relativeFrom="paragraph">
              <wp:posOffset>53975</wp:posOffset>
            </wp:positionV>
            <wp:extent cx="931545" cy="307975"/>
            <wp:effectExtent l="0" t="0" r="0" b="0"/>
            <wp:wrapTopAndBottom/>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931449" cy="308038"/>
                    </a:xfrm>
                    <a:prstGeom prst="rect">
                      <a:avLst/>
                    </a:prstGeom>
                  </pic:spPr>
                </pic:pic>
              </a:graphicData>
            </a:graphic>
          </wp:anchor>
        </w:drawing>
      </w:r>
    </w:p>
    <w:p w14:paraId="1CB41C49">
      <w:pPr>
        <w:pStyle w:val="5"/>
        <w:rPr>
          <w:rFonts w:hint="default" w:ascii="Calibri" w:hAnsi="Calibri" w:cs="Calibri"/>
          <w:sz w:val="12"/>
        </w:rPr>
      </w:pPr>
    </w:p>
    <w:tbl>
      <w:tblPr>
        <w:tblStyle w:val="4"/>
        <w:tblW w:w="0" w:type="auto"/>
        <w:tblInd w:w="96" w:type="dxa"/>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Layout w:type="fixed"/>
        <w:tblCellMar>
          <w:top w:w="0" w:type="dxa"/>
          <w:left w:w="0" w:type="dxa"/>
          <w:bottom w:w="0" w:type="dxa"/>
          <w:right w:w="0" w:type="dxa"/>
        </w:tblCellMar>
      </w:tblPr>
      <w:tblGrid>
        <w:gridCol w:w="10575"/>
      </w:tblGrid>
      <w:tr w14:paraId="34CA1FD0">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434" w:hRule="atLeast"/>
        </w:trPr>
        <w:tc>
          <w:tcPr>
            <w:tcW w:w="10575" w:type="dxa"/>
            <w:tcBorders>
              <w:bottom w:val="single" w:color="D3D3D3" w:sz="6" w:space="0"/>
            </w:tcBorders>
            <w:shd w:val="clear" w:color="auto" w:fill="DCDCDC"/>
          </w:tcPr>
          <w:p w14:paraId="268F9642">
            <w:pPr>
              <w:pStyle w:val="10"/>
              <w:spacing w:before="115"/>
              <w:rPr>
                <w:rFonts w:hint="default" w:ascii="Calibri" w:hAnsi="Calibri" w:cs="Calibri"/>
                <w:b/>
                <w:sz w:val="18"/>
              </w:rPr>
            </w:pPr>
            <w:r>
              <w:rPr>
                <w:rFonts w:hint="default" w:ascii="Calibri" w:hAnsi="Calibri" w:cs="Calibri"/>
                <w:b/>
                <w:w w:val="130"/>
                <w:sz w:val="18"/>
              </w:rPr>
              <w:t>4.</w:t>
            </w:r>
            <w:r>
              <w:rPr>
                <w:rFonts w:hint="default" w:ascii="Calibri" w:hAnsi="Calibri" w:cs="Calibri"/>
                <w:b/>
                <w:spacing w:val="13"/>
                <w:w w:val="130"/>
                <w:sz w:val="18"/>
              </w:rPr>
              <w:t xml:space="preserve"> </w:t>
            </w:r>
            <w:r>
              <w:rPr>
                <w:rFonts w:hint="default" w:ascii="Calibri" w:hAnsi="Calibri" w:cs="Calibri"/>
                <w:b/>
                <w:w w:val="130"/>
                <w:sz w:val="18"/>
              </w:rPr>
              <w:t>INFORMAÇÕES</w:t>
            </w:r>
            <w:r>
              <w:rPr>
                <w:rFonts w:hint="default" w:ascii="Calibri" w:hAnsi="Calibri" w:cs="Calibri"/>
                <w:b/>
                <w:spacing w:val="14"/>
                <w:w w:val="130"/>
                <w:sz w:val="18"/>
              </w:rPr>
              <w:t xml:space="preserve"> </w:t>
            </w:r>
            <w:r>
              <w:rPr>
                <w:rFonts w:hint="default" w:ascii="Calibri" w:hAnsi="Calibri" w:cs="Calibri"/>
                <w:b/>
                <w:w w:val="130"/>
                <w:sz w:val="18"/>
              </w:rPr>
              <w:t>DO</w:t>
            </w:r>
            <w:r>
              <w:rPr>
                <w:rFonts w:hint="default" w:ascii="Calibri" w:hAnsi="Calibri" w:cs="Calibri"/>
                <w:b/>
                <w:spacing w:val="14"/>
                <w:w w:val="130"/>
                <w:sz w:val="18"/>
              </w:rPr>
              <w:t xml:space="preserve"> </w:t>
            </w:r>
            <w:r>
              <w:rPr>
                <w:rFonts w:hint="default" w:ascii="Calibri" w:hAnsi="Calibri" w:cs="Calibri"/>
                <w:b/>
                <w:w w:val="130"/>
                <w:sz w:val="18"/>
              </w:rPr>
              <w:t>RESPONSÁVEL</w:t>
            </w:r>
            <w:r>
              <w:rPr>
                <w:rFonts w:hint="default" w:ascii="Calibri" w:hAnsi="Calibri" w:cs="Calibri"/>
                <w:b/>
                <w:spacing w:val="14"/>
                <w:w w:val="130"/>
                <w:sz w:val="18"/>
              </w:rPr>
              <w:t xml:space="preserve"> </w:t>
            </w:r>
            <w:r>
              <w:rPr>
                <w:rFonts w:hint="default" w:ascii="Calibri" w:hAnsi="Calibri" w:cs="Calibri"/>
                <w:b/>
                <w:w w:val="130"/>
                <w:sz w:val="18"/>
              </w:rPr>
              <w:t>NA</w:t>
            </w:r>
            <w:r>
              <w:rPr>
                <w:rFonts w:hint="default" w:ascii="Calibri" w:hAnsi="Calibri" w:cs="Calibri"/>
                <w:b/>
                <w:spacing w:val="14"/>
                <w:w w:val="130"/>
                <w:sz w:val="18"/>
              </w:rPr>
              <w:t xml:space="preserve"> </w:t>
            </w:r>
            <w:r>
              <w:rPr>
                <w:rFonts w:hint="default" w:ascii="Calibri" w:hAnsi="Calibri" w:cs="Calibri"/>
                <w:b/>
                <w:w w:val="130"/>
                <w:sz w:val="18"/>
              </w:rPr>
              <w:t>UNIDADE</w:t>
            </w:r>
            <w:r>
              <w:rPr>
                <w:rFonts w:hint="default" w:ascii="Calibri" w:hAnsi="Calibri" w:cs="Calibri"/>
                <w:b/>
                <w:spacing w:val="14"/>
                <w:w w:val="130"/>
                <w:sz w:val="18"/>
              </w:rPr>
              <w:t xml:space="preserve"> </w:t>
            </w:r>
            <w:r>
              <w:rPr>
                <w:rFonts w:hint="default" w:ascii="Calibri" w:hAnsi="Calibri" w:cs="Calibri"/>
                <w:b/>
                <w:w w:val="130"/>
                <w:sz w:val="18"/>
              </w:rPr>
              <w:t>PELOS</w:t>
            </w:r>
            <w:r>
              <w:rPr>
                <w:rFonts w:hint="default" w:ascii="Calibri" w:hAnsi="Calibri" w:cs="Calibri"/>
                <w:b/>
                <w:spacing w:val="14"/>
                <w:w w:val="130"/>
                <w:sz w:val="18"/>
              </w:rPr>
              <w:t xml:space="preserve"> </w:t>
            </w:r>
            <w:r>
              <w:rPr>
                <w:rFonts w:hint="default" w:ascii="Calibri" w:hAnsi="Calibri" w:cs="Calibri"/>
                <w:b/>
                <w:w w:val="130"/>
                <w:sz w:val="18"/>
              </w:rPr>
              <w:t>TRÂMITES</w:t>
            </w:r>
            <w:r>
              <w:rPr>
                <w:rFonts w:hint="default" w:ascii="Calibri" w:hAnsi="Calibri" w:cs="Calibri"/>
                <w:b/>
                <w:spacing w:val="14"/>
                <w:w w:val="130"/>
                <w:sz w:val="18"/>
              </w:rPr>
              <w:t xml:space="preserve"> </w:t>
            </w:r>
            <w:r>
              <w:rPr>
                <w:rFonts w:hint="default" w:ascii="Calibri" w:hAnsi="Calibri" w:cs="Calibri"/>
                <w:b/>
                <w:spacing w:val="-2"/>
                <w:w w:val="130"/>
                <w:sz w:val="18"/>
              </w:rPr>
              <w:t>ADMINISTRATIVOS</w:t>
            </w:r>
          </w:p>
        </w:tc>
      </w:tr>
      <w:tr w14:paraId="3DA69EA9">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422" w:hRule="atLeast"/>
        </w:trPr>
        <w:tc>
          <w:tcPr>
            <w:tcW w:w="10575" w:type="dxa"/>
            <w:tcBorders>
              <w:top w:val="single" w:color="D3D3D3" w:sz="6" w:space="0"/>
              <w:bottom w:val="single" w:color="D3D3D3" w:sz="6" w:space="0"/>
            </w:tcBorders>
          </w:tcPr>
          <w:p w14:paraId="71766920">
            <w:pPr>
              <w:pStyle w:val="10"/>
              <w:rPr>
                <w:rFonts w:hint="default" w:ascii="Calibri" w:hAnsi="Calibri" w:cs="Calibri"/>
                <w:sz w:val="18"/>
              </w:rPr>
            </w:pPr>
            <w:r>
              <w:rPr>
                <w:rFonts w:hint="default" w:ascii="Calibri" w:hAnsi="Calibri" w:cs="Calibri"/>
                <w:w w:val="115"/>
                <w:sz w:val="18"/>
              </w:rPr>
              <w:t>Nome</w:t>
            </w:r>
            <w:r>
              <w:rPr>
                <w:rFonts w:hint="default" w:ascii="Calibri" w:hAnsi="Calibri" w:cs="Calibri"/>
                <w:spacing w:val="10"/>
                <w:w w:val="115"/>
                <w:sz w:val="18"/>
              </w:rPr>
              <w:t xml:space="preserve"> </w:t>
            </w:r>
            <w:r>
              <w:rPr>
                <w:rFonts w:hint="default" w:ascii="Calibri" w:hAnsi="Calibri" w:cs="Calibri"/>
                <w:w w:val="115"/>
                <w:sz w:val="18"/>
              </w:rPr>
              <w:t>do</w:t>
            </w:r>
            <w:r>
              <w:rPr>
                <w:rFonts w:hint="default" w:ascii="Calibri" w:hAnsi="Calibri" w:cs="Calibri"/>
                <w:spacing w:val="11"/>
                <w:w w:val="115"/>
                <w:sz w:val="18"/>
              </w:rPr>
              <w:t xml:space="preserve"> </w:t>
            </w:r>
            <w:r>
              <w:rPr>
                <w:rFonts w:hint="default" w:ascii="Calibri" w:hAnsi="Calibri" w:cs="Calibri"/>
                <w:w w:val="115"/>
                <w:sz w:val="18"/>
              </w:rPr>
              <w:t>servidor</w:t>
            </w:r>
            <w:r>
              <w:rPr>
                <w:rFonts w:hint="default" w:ascii="Calibri" w:hAnsi="Calibri" w:cs="Calibri"/>
                <w:spacing w:val="11"/>
                <w:w w:val="115"/>
                <w:sz w:val="18"/>
              </w:rPr>
              <w:t xml:space="preserve"> </w:t>
            </w:r>
            <w:r>
              <w:rPr>
                <w:rFonts w:hint="default" w:ascii="Calibri" w:hAnsi="Calibri" w:cs="Calibri"/>
                <w:spacing w:val="-2"/>
                <w:w w:val="115"/>
                <w:sz w:val="18"/>
              </w:rPr>
              <w:t>responsável:</w:t>
            </w:r>
          </w:p>
        </w:tc>
      </w:tr>
      <w:tr w14:paraId="4ED044B5">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422" w:hRule="atLeast"/>
        </w:trPr>
        <w:tc>
          <w:tcPr>
            <w:tcW w:w="10575" w:type="dxa"/>
            <w:tcBorders>
              <w:top w:val="single" w:color="D3D3D3" w:sz="6" w:space="0"/>
              <w:bottom w:val="single" w:color="D3D3D3" w:sz="6" w:space="0"/>
            </w:tcBorders>
          </w:tcPr>
          <w:p w14:paraId="3F68D85D">
            <w:pPr>
              <w:pStyle w:val="10"/>
              <w:rPr>
                <w:rFonts w:hint="default" w:ascii="Calibri" w:hAnsi="Calibri" w:cs="Calibri"/>
                <w:sz w:val="18"/>
              </w:rPr>
            </w:pPr>
            <w:r>
              <w:rPr>
                <w:rFonts w:hint="default" w:ascii="Calibri" w:hAnsi="Calibri" w:cs="Calibri"/>
                <w:spacing w:val="-2"/>
                <w:w w:val="115"/>
                <w:sz w:val="18"/>
              </w:rPr>
              <w:t>Ramal:</w:t>
            </w:r>
          </w:p>
        </w:tc>
      </w:tr>
      <w:tr w14:paraId="35909744">
        <w:tblPrEx>
          <w:tblBorders>
            <w:top w:val="single" w:color="2B2B2B" w:sz="6" w:space="0"/>
            <w:left w:val="single" w:color="2B2B2B" w:sz="6" w:space="0"/>
            <w:bottom w:val="single" w:color="2B2B2B" w:sz="6" w:space="0"/>
            <w:right w:val="single" w:color="2B2B2B" w:sz="6" w:space="0"/>
            <w:insideH w:val="single" w:color="2B2B2B" w:sz="6" w:space="0"/>
            <w:insideV w:val="single" w:color="2B2B2B" w:sz="6" w:space="0"/>
          </w:tblBorders>
          <w:tblCellMar>
            <w:top w:w="0" w:type="dxa"/>
            <w:left w:w="0" w:type="dxa"/>
            <w:bottom w:w="0" w:type="dxa"/>
            <w:right w:w="0" w:type="dxa"/>
          </w:tblCellMar>
        </w:tblPrEx>
        <w:trPr>
          <w:trHeight w:val="422" w:hRule="atLeast"/>
        </w:trPr>
        <w:tc>
          <w:tcPr>
            <w:tcW w:w="10575" w:type="dxa"/>
            <w:tcBorders>
              <w:top w:val="single" w:color="D3D3D3" w:sz="6" w:space="0"/>
            </w:tcBorders>
          </w:tcPr>
          <w:p w14:paraId="13483481">
            <w:pPr>
              <w:pStyle w:val="10"/>
              <w:rPr>
                <w:rFonts w:hint="default" w:ascii="Calibri" w:hAnsi="Calibri" w:cs="Calibri"/>
                <w:sz w:val="18"/>
              </w:rPr>
            </w:pPr>
            <w:r>
              <w:rPr>
                <w:rFonts w:hint="default" w:ascii="Calibri" w:hAnsi="Calibri" w:cs="Calibri"/>
                <w:w w:val="105"/>
                <w:sz w:val="18"/>
              </w:rPr>
              <w:t>E-</w:t>
            </w:r>
            <w:r>
              <w:rPr>
                <w:rFonts w:hint="default" w:ascii="Calibri" w:hAnsi="Calibri" w:cs="Calibri"/>
                <w:spacing w:val="-2"/>
                <w:w w:val="110"/>
                <w:sz w:val="18"/>
              </w:rPr>
              <w:t>mail:</w:t>
            </w:r>
          </w:p>
        </w:tc>
      </w:tr>
    </w:tbl>
    <w:p w14:paraId="1A8C548C">
      <w:pPr>
        <w:pStyle w:val="5"/>
        <w:rPr>
          <w:rFonts w:hint="default" w:ascii="Calibri" w:hAnsi="Calibri" w:cs="Calibri"/>
        </w:rPr>
      </w:pPr>
    </w:p>
    <w:p w14:paraId="7D786A6B">
      <w:pPr>
        <w:pStyle w:val="5"/>
        <w:spacing w:before="6"/>
        <w:rPr>
          <w:rFonts w:hint="default" w:ascii="Calibri" w:hAnsi="Calibri" w:cs="Calibri"/>
        </w:rPr>
      </w:pPr>
    </w:p>
    <w:p w14:paraId="7CE19891">
      <w:pPr>
        <w:spacing w:before="0"/>
        <w:ind w:left="173" w:right="0" w:firstLine="0"/>
        <w:jc w:val="both"/>
        <w:rPr>
          <w:rFonts w:hint="default" w:ascii="Calibri" w:hAnsi="Calibri" w:cs="Calibri"/>
          <w:b/>
          <w:sz w:val="18"/>
        </w:rPr>
      </w:pPr>
      <w:r>
        <w:rPr>
          <w:rFonts w:hint="default" w:ascii="Calibri" w:hAnsi="Calibri" w:cs="Calibri"/>
          <w:b/>
          <w:w w:val="125"/>
          <w:sz w:val="18"/>
        </w:rPr>
        <w:t>Orientações</w:t>
      </w:r>
      <w:r>
        <w:rPr>
          <w:rFonts w:hint="default" w:ascii="Calibri" w:hAnsi="Calibri" w:cs="Calibri"/>
          <w:b/>
          <w:spacing w:val="-5"/>
          <w:w w:val="125"/>
          <w:sz w:val="18"/>
        </w:rPr>
        <w:t xml:space="preserve"> </w:t>
      </w:r>
      <w:r>
        <w:rPr>
          <w:rFonts w:hint="default" w:ascii="Calibri" w:hAnsi="Calibri" w:cs="Calibri"/>
          <w:b/>
          <w:spacing w:val="-2"/>
          <w:w w:val="125"/>
          <w:sz w:val="18"/>
        </w:rPr>
        <w:t>adicionais:</w:t>
      </w:r>
    </w:p>
    <w:p w14:paraId="43B5595A">
      <w:pPr>
        <w:pStyle w:val="9"/>
        <w:numPr>
          <w:ilvl w:val="0"/>
          <w:numId w:val="1"/>
        </w:numPr>
        <w:tabs>
          <w:tab w:val="left" w:pos="434"/>
        </w:tabs>
        <w:spacing w:before="106" w:after="0" w:line="256" w:lineRule="auto"/>
        <w:ind w:left="173" w:right="190" w:firstLine="0"/>
        <w:jc w:val="both"/>
        <w:rPr>
          <w:rFonts w:hint="default" w:ascii="Calibri" w:hAnsi="Calibri" w:cs="Calibri"/>
          <w:sz w:val="18"/>
        </w:rPr>
      </w:pPr>
      <w:r>
        <w:rPr>
          <w:rFonts w:hint="default" w:ascii="Calibri" w:hAnsi="Calibri" w:cs="Calibri"/>
          <w:w w:val="115"/>
          <w:sz w:val="18"/>
        </w:rPr>
        <w:t>O(a) pesquisador(a) colaborador(a) deverá dispor de usuário externo no SEI ativo para poder assinar os documentos</w:t>
      </w:r>
      <w:r>
        <w:rPr>
          <w:rFonts w:hint="default" w:ascii="Calibri" w:hAnsi="Calibri" w:cs="Calibri"/>
          <w:spacing w:val="40"/>
          <w:w w:val="115"/>
          <w:sz w:val="18"/>
        </w:rPr>
        <w:t xml:space="preserve"> </w:t>
      </w:r>
      <w:r>
        <w:rPr>
          <w:rFonts w:hint="default" w:ascii="Calibri" w:hAnsi="Calibri" w:cs="Calibri"/>
          <w:w w:val="115"/>
          <w:sz w:val="18"/>
        </w:rPr>
        <w:t>exigidos</w:t>
      </w:r>
      <w:r>
        <w:rPr>
          <w:rFonts w:hint="default" w:ascii="Calibri" w:hAnsi="Calibri" w:cs="Calibri"/>
          <w:spacing w:val="40"/>
          <w:w w:val="115"/>
          <w:sz w:val="18"/>
        </w:rPr>
        <w:t xml:space="preserve"> </w:t>
      </w:r>
      <w:r>
        <w:rPr>
          <w:rFonts w:hint="default" w:ascii="Calibri" w:hAnsi="Calibri" w:cs="Calibri"/>
          <w:w w:val="115"/>
          <w:sz w:val="18"/>
        </w:rPr>
        <w:t>para</w:t>
      </w:r>
      <w:r>
        <w:rPr>
          <w:rFonts w:hint="default" w:ascii="Calibri" w:hAnsi="Calibri" w:cs="Calibri"/>
          <w:spacing w:val="40"/>
          <w:w w:val="115"/>
          <w:sz w:val="18"/>
        </w:rPr>
        <w:t xml:space="preserve"> </w:t>
      </w:r>
      <w:r>
        <w:rPr>
          <w:rFonts w:hint="default" w:ascii="Calibri" w:hAnsi="Calibri" w:cs="Calibri"/>
          <w:w w:val="115"/>
          <w:sz w:val="18"/>
        </w:rPr>
        <w:t>credenciamento.</w:t>
      </w:r>
      <w:r>
        <w:rPr>
          <w:rFonts w:hint="default" w:ascii="Calibri" w:hAnsi="Calibri" w:cs="Calibri"/>
          <w:spacing w:val="40"/>
          <w:w w:val="115"/>
          <w:sz w:val="18"/>
        </w:rPr>
        <w:t xml:space="preserve"> </w:t>
      </w:r>
      <w:r>
        <w:rPr>
          <w:rFonts w:hint="default" w:ascii="Calibri" w:hAnsi="Calibri" w:cs="Calibri"/>
          <w:w w:val="115"/>
          <w:sz w:val="18"/>
        </w:rPr>
        <w:t>Maiores</w:t>
      </w:r>
      <w:r>
        <w:rPr>
          <w:rFonts w:hint="default" w:ascii="Calibri" w:hAnsi="Calibri" w:cs="Calibri"/>
          <w:spacing w:val="40"/>
          <w:w w:val="115"/>
          <w:sz w:val="18"/>
        </w:rPr>
        <w:t xml:space="preserve"> </w:t>
      </w:r>
      <w:r>
        <w:rPr>
          <w:rFonts w:hint="default" w:ascii="Calibri" w:hAnsi="Calibri" w:cs="Calibri"/>
          <w:w w:val="115"/>
          <w:sz w:val="18"/>
        </w:rPr>
        <w:t>informações</w:t>
      </w:r>
      <w:r>
        <w:rPr>
          <w:rFonts w:hint="default" w:ascii="Calibri" w:hAnsi="Calibri" w:cs="Calibri"/>
          <w:spacing w:val="40"/>
          <w:w w:val="115"/>
          <w:sz w:val="18"/>
        </w:rPr>
        <w:t xml:space="preserve"> </w:t>
      </w:r>
      <w:r>
        <w:rPr>
          <w:rFonts w:hint="default" w:ascii="Calibri" w:hAnsi="Calibri" w:cs="Calibri"/>
          <w:w w:val="115"/>
          <w:sz w:val="18"/>
        </w:rPr>
        <w:t>disponíveis</w:t>
      </w:r>
      <w:r>
        <w:rPr>
          <w:rFonts w:hint="default" w:ascii="Calibri" w:hAnsi="Calibri" w:cs="Calibri"/>
          <w:spacing w:val="40"/>
          <w:w w:val="115"/>
          <w:sz w:val="18"/>
        </w:rPr>
        <w:t xml:space="preserve"> </w:t>
      </w:r>
      <w:r>
        <w:rPr>
          <w:rFonts w:hint="default" w:ascii="Calibri" w:hAnsi="Calibri" w:cs="Calibri"/>
          <w:w w:val="115"/>
          <w:sz w:val="18"/>
        </w:rPr>
        <w:t>sobre</w:t>
      </w:r>
      <w:r>
        <w:rPr>
          <w:rFonts w:hint="default" w:ascii="Calibri" w:hAnsi="Calibri" w:cs="Calibri"/>
          <w:spacing w:val="40"/>
          <w:w w:val="115"/>
          <w:sz w:val="18"/>
        </w:rPr>
        <w:t xml:space="preserve"> </w:t>
      </w:r>
      <w:r>
        <w:rPr>
          <w:rFonts w:hint="default" w:ascii="Calibri" w:hAnsi="Calibri" w:cs="Calibri"/>
          <w:w w:val="115"/>
          <w:sz w:val="18"/>
        </w:rPr>
        <w:t>como</w:t>
      </w:r>
      <w:r>
        <w:rPr>
          <w:rFonts w:hint="default" w:ascii="Calibri" w:hAnsi="Calibri" w:cs="Calibri"/>
          <w:spacing w:val="40"/>
          <w:w w:val="115"/>
          <w:sz w:val="18"/>
        </w:rPr>
        <w:t xml:space="preserve"> </w:t>
      </w:r>
      <w:r>
        <w:rPr>
          <w:rFonts w:hint="default" w:ascii="Calibri" w:hAnsi="Calibri" w:cs="Calibri"/>
          <w:w w:val="115"/>
          <w:sz w:val="18"/>
        </w:rPr>
        <w:t>proceder</w:t>
      </w:r>
      <w:r>
        <w:rPr>
          <w:rFonts w:hint="default" w:ascii="Calibri" w:hAnsi="Calibri" w:cs="Calibri"/>
          <w:spacing w:val="40"/>
          <w:w w:val="115"/>
          <w:sz w:val="18"/>
        </w:rPr>
        <w:t xml:space="preserve"> </w:t>
      </w:r>
      <w:r>
        <w:rPr>
          <w:rFonts w:hint="default" w:ascii="Calibri" w:hAnsi="Calibri" w:cs="Calibri"/>
          <w:w w:val="115"/>
          <w:sz w:val="18"/>
        </w:rPr>
        <w:t>constam na</w:t>
      </w:r>
      <w:r>
        <w:rPr>
          <w:rFonts w:hint="default" w:ascii="Calibri" w:hAnsi="Calibri" w:cs="Calibri"/>
        </w:rPr>
        <w:fldChar w:fldCharType="begin"/>
      </w:r>
      <w:r>
        <w:rPr>
          <w:rFonts w:hint="default" w:ascii="Calibri" w:hAnsi="Calibri" w:cs="Calibri"/>
        </w:rPr>
        <w:instrText xml:space="preserve"> HYPERLINK "https://www.unbdigital.unb.br/index.php?option=com_content&amp;view=article&amp;layout=edit&amp;id=502&amp;Itemid=374" \h </w:instrText>
      </w:r>
      <w:r>
        <w:rPr>
          <w:rFonts w:hint="default" w:ascii="Calibri" w:hAnsi="Calibri" w:cs="Calibri"/>
        </w:rPr>
        <w:fldChar w:fldCharType="separate"/>
      </w:r>
      <w:r>
        <w:rPr>
          <w:rFonts w:hint="default" w:ascii="Calibri" w:hAnsi="Calibri" w:cs="Calibri"/>
          <w:color w:val="0000ED"/>
          <w:w w:val="115"/>
          <w:sz w:val="18"/>
          <w:u w:val="single" w:color="0000ED"/>
        </w:rPr>
        <w:t xml:space="preserve"> Carta de Serviço do SEI na UnB;</w:t>
      </w:r>
      <w:r>
        <w:rPr>
          <w:rFonts w:hint="default" w:ascii="Calibri" w:hAnsi="Calibri" w:cs="Calibri"/>
          <w:color w:val="0000ED"/>
          <w:w w:val="115"/>
          <w:sz w:val="18"/>
          <w:u w:val="single" w:color="0000ED"/>
        </w:rPr>
        <w:fldChar w:fldCharType="end"/>
      </w:r>
    </w:p>
    <w:p w14:paraId="15CB4DC2">
      <w:pPr>
        <w:pStyle w:val="9"/>
        <w:numPr>
          <w:ilvl w:val="0"/>
          <w:numId w:val="1"/>
        </w:numPr>
        <w:tabs>
          <w:tab w:val="left" w:pos="441"/>
        </w:tabs>
        <w:spacing w:before="92" w:after="0" w:line="256" w:lineRule="auto"/>
        <w:ind w:left="173" w:right="190" w:firstLine="0"/>
        <w:jc w:val="both"/>
        <w:rPr>
          <w:rFonts w:hint="default" w:ascii="Calibri" w:hAnsi="Calibri" w:cs="Calibri"/>
          <w:sz w:val="18"/>
        </w:rPr>
      </w:pPr>
      <w:r>
        <w:rPr>
          <w:rFonts w:hint="default" w:ascii="Calibri" w:hAnsi="Calibri" w:cs="Calibri"/>
          <w:w w:val="120"/>
          <w:sz w:val="18"/>
        </w:rPr>
        <w:t>O processo deverá ser encaminhado à Coordenadoria de Provimento Docente (DGP/DPAM/CPROV) com toda a documentação exigida e listada no Checklist para que seja expedido o termo de compromisso e responsabilidade que dá validade ao credenciamento como pesquisador(a) colaborador(a). Processos incompletos serão restituídos para adequação;</w:t>
      </w:r>
    </w:p>
    <w:p w14:paraId="5BD82F62">
      <w:pPr>
        <w:pStyle w:val="9"/>
        <w:numPr>
          <w:ilvl w:val="0"/>
          <w:numId w:val="1"/>
        </w:numPr>
        <w:tabs>
          <w:tab w:val="left" w:pos="446"/>
        </w:tabs>
        <w:spacing w:before="93" w:after="0" w:line="256" w:lineRule="auto"/>
        <w:ind w:left="173" w:right="190" w:firstLine="0"/>
        <w:jc w:val="both"/>
        <w:rPr>
          <w:rFonts w:hint="default" w:ascii="Calibri" w:hAnsi="Calibri" w:cs="Calibri"/>
          <w:sz w:val="18"/>
        </w:rPr>
      </w:pPr>
      <w:r>
        <w:rPr>
          <w:rFonts w:hint="default" w:ascii="Calibri" w:hAnsi="Calibri" w:cs="Calibri"/>
          <w:w w:val="120"/>
          <w:sz w:val="18"/>
        </w:rPr>
        <w:t>O termo de compromisso tem, por regra, vigência estabelecida de 5 (cinco) anos a contar da data de assinatura pelo(a) candidato(a), prazo máximo permitido de acordo com o Art. 10 da Resolução CEPE n. 0047/2022.</w:t>
      </w:r>
      <w:r>
        <w:rPr>
          <w:rFonts w:hint="default" w:ascii="Calibri" w:hAnsi="Calibri" w:cs="Calibri"/>
          <w:spacing w:val="-6"/>
          <w:w w:val="120"/>
          <w:sz w:val="18"/>
        </w:rPr>
        <w:t xml:space="preserve"> </w:t>
      </w:r>
      <w:r>
        <w:rPr>
          <w:rFonts w:hint="default" w:ascii="Calibri" w:hAnsi="Calibri" w:cs="Calibri"/>
          <w:w w:val="120"/>
          <w:sz w:val="18"/>
        </w:rPr>
        <w:t>Caso</w:t>
      </w:r>
      <w:r>
        <w:rPr>
          <w:rFonts w:hint="default" w:ascii="Calibri" w:hAnsi="Calibri" w:cs="Calibri"/>
          <w:spacing w:val="-6"/>
          <w:w w:val="120"/>
          <w:sz w:val="18"/>
        </w:rPr>
        <w:t xml:space="preserve"> </w:t>
      </w:r>
      <w:r>
        <w:rPr>
          <w:rFonts w:hint="default" w:ascii="Calibri" w:hAnsi="Calibri" w:cs="Calibri"/>
          <w:w w:val="120"/>
          <w:sz w:val="18"/>
        </w:rPr>
        <w:t>a</w:t>
      </w:r>
      <w:r>
        <w:rPr>
          <w:rFonts w:hint="default" w:ascii="Calibri" w:hAnsi="Calibri" w:cs="Calibri"/>
          <w:spacing w:val="-6"/>
          <w:w w:val="120"/>
          <w:sz w:val="18"/>
        </w:rPr>
        <w:t xml:space="preserve"> </w:t>
      </w:r>
      <w:r>
        <w:rPr>
          <w:rFonts w:hint="default" w:ascii="Calibri" w:hAnsi="Calibri" w:cs="Calibri"/>
          <w:w w:val="120"/>
          <w:sz w:val="18"/>
        </w:rPr>
        <w:t>unidade</w:t>
      </w:r>
      <w:r>
        <w:rPr>
          <w:rFonts w:hint="default" w:ascii="Calibri" w:hAnsi="Calibri" w:cs="Calibri"/>
          <w:spacing w:val="-6"/>
          <w:w w:val="120"/>
          <w:sz w:val="18"/>
        </w:rPr>
        <w:t xml:space="preserve"> </w:t>
      </w:r>
      <w:r>
        <w:rPr>
          <w:rFonts w:hint="default" w:ascii="Calibri" w:hAnsi="Calibri" w:cs="Calibri"/>
          <w:w w:val="120"/>
          <w:sz w:val="18"/>
        </w:rPr>
        <w:t>deseje</w:t>
      </w:r>
      <w:r>
        <w:rPr>
          <w:rFonts w:hint="default" w:ascii="Calibri" w:hAnsi="Calibri" w:cs="Calibri"/>
          <w:spacing w:val="-6"/>
          <w:w w:val="120"/>
          <w:sz w:val="18"/>
        </w:rPr>
        <w:t xml:space="preserve"> </w:t>
      </w:r>
      <w:r>
        <w:rPr>
          <w:rFonts w:hint="default" w:ascii="Calibri" w:hAnsi="Calibri" w:cs="Calibri"/>
          <w:w w:val="120"/>
          <w:sz w:val="18"/>
        </w:rPr>
        <w:t>uma</w:t>
      </w:r>
      <w:r>
        <w:rPr>
          <w:rFonts w:hint="default" w:ascii="Calibri" w:hAnsi="Calibri" w:cs="Calibri"/>
          <w:spacing w:val="-6"/>
          <w:w w:val="120"/>
          <w:sz w:val="18"/>
        </w:rPr>
        <w:t xml:space="preserve"> </w:t>
      </w:r>
      <w:r>
        <w:rPr>
          <w:rFonts w:hint="default" w:ascii="Calibri" w:hAnsi="Calibri" w:cs="Calibri"/>
          <w:w w:val="120"/>
          <w:sz w:val="18"/>
        </w:rPr>
        <w:t>vigência</w:t>
      </w:r>
      <w:r>
        <w:rPr>
          <w:rFonts w:hint="default" w:ascii="Calibri" w:hAnsi="Calibri" w:cs="Calibri"/>
          <w:spacing w:val="-6"/>
          <w:w w:val="120"/>
          <w:sz w:val="18"/>
        </w:rPr>
        <w:t xml:space="preserve"> </w:t>
      </w:r>
      <w:r>
        <w:rPr>
          <w:rFonts w:hint="default" w:ascii="Calibri" w:hAnsi="Calibri" w:cs="Calibri"/>
          <w:w w:val="120"/>
          <w:sz w:val="18"/>
        </w:rPr>
        <w:t>menor,</w:t>
      </w:r>
      <w:r>
        <w:rPr>
          <w:rFonts w:hint="default" w:ascii="Calibri" w:hAnsi="Calibri" w:cs="Calibri"/>
          <w:spacing w:val="-6"/>
          <w:w w:val="120"/>
          <w:sz w:val="18"/>
        </w:rPr>
        <w:t xml:space="preserve"> </w:t>
      </w:r>
      <w:r>
        <w:rPr>
          <w:rFonts w:hint="default" w:ascii="Calibri" w:hAnsi="Calibri" w:cs="Calibri"/>
          <w:w w:val="120"/>
          <w:sz w:val="18"/>
        </w:rPr>
        <w:t>deverá</w:t>
      </w:r>
      <w:r>
        <w:rPr>
          <w:rFonts w:hint="default" w:ascii="Calibri" w:hAnsi="Calibri" w:cs="Calibri"/>
          <w:spacing w:val="-6"/>
          <w:w w:val="120"/>
          <w:sz w:val="18"/>
        </w:rPr>
        <w:t xml:space="preserve"> </w:t>
      </w:r>
      <w:r>
        <w:rPr>
          <w:rFonts w:hint="default" w:ascii="Calibri" w:hAnsi="Calibri" w:cs="Calibri"/>
          <w:w w:val="120"/>
          <w:sz w:val="18"/>
        </w:rPr>
        <w:t>especificar</w:t>
      </w:r>
      <w:r>
        <w:rPr>
          <w:rFonts w:hint="default" w:ascii="Calibri" w:hAnsi="Calibri" w:cs="Calibri"/>
          <w:spacing w:val="-6"/>
          <w:w w:val="120"/>
          <w:sz w:val="18"/>
        </w:rPr>
        <w:t xml:space="preserve"> </w:t>
      </w:r>
      <w:r>
        <w:rPr>
          <w:rFonts w:hint="default" w:ascii="Calibri" w:hAnsi="Calibri" w:cs="Calibri"/>
          <w:w w:val="120"/>
          <w:sz w:val="18"/>
        </w:rPr>
        <w:t>a</w:t>
      </w:r>
      <w:r>
        <w:rPr>
          <w:rFonts w:hint="default" w:ascii="Calibri" w:hAnsi="Calibri" w:cs="Calibri"/>
          <w:spacing w:val="-6"/>
          <w:w w:val="120"/>
          <w:sz w:val="18"/>
        </w:rPr>
        <w:t xml:space="preserve"> </w:t>
      </w:r>
      <w:r>
        <w:rPr>
          <w:rFonts w:hint="default" w:ascii="Calibri" w:hAnsi="Calibri" w:cs="Calibri"/>
          <w:w w:val="120"/>
          <w:sz w:val="18"/>
        </w:rPr>
        <w:t>duração</w:t>
      </w:r>
      <w:r>
        <w:rPr>
          <w:rFonts w:hint="default" w:ascii="Calibri" w:hAnsi="Calibri" w:cs="Calibri"/>
          <w:spacing w:val="-6"/>
          <w:w w:val="120"/>
          <w:sz w:val="18"/>
        </w:rPr>
        <w:t xml:space="preserve"> </w:t>
      </w:r>
      <w:r>
        <w:rPr>
          <w:rFonts w:hint="default" w:ascii="Calibri" w:hAnsi="Calibri" w:cs="Calibri"/>
          <w:w w:val="120"/>
          <w:sz w:val="18"/>
        </w:rPr>
        <w:t>desejada,</w:t>
      </w:r>
      <w:r>
        <w:rPr>
          <w:rFonts w:hint="default" w:ascii="Calibri" w:hAnsi="Calibri" w:cs="Calibri"/>
          <w:spacing w:val="-6"/>
          <w:w w:val="120"/>
          <w:sz w:val="18"/>
        </w:rPr>
        <w:t xml:space="preserve"> </w:t>
      </w:r>
      <w:r>
        <w:rPr>
          <w:rFonts w:hint="default" w:ascii="Calibri" w:hAnsi="Calibri" w:cs="Calibri"/>
          <w:w w:val="120"/>
          <w:sz w:val="18"/>
        </w:rPr>
        <w:t>de</w:t>
      </w:r>
      <w:r>
        <w:rPr>
          <w:rFonts w:hint="default" w:ascii="Calibri" w:hAnsi="Calibri" w:cs="Calibri"/>
          <w:spacing w:val="-6"/>
          <w:w w:val="120"/>
          <w:sz w:val="18"/>
        </w:rPr>
        <w:t xml:space="preserve"> </w:t>
      </w:r>
      <w:r>
        <w:rPr>
          <w:rFonts w:hint="default" w:ascii="Calibri" w:hAnsi="Calibri" w:cs="Calibri"/>
          <w:w w:val="120"/>
          <w:sz w:val="18"/>
        </w:rPr>
        <w:t>forma</w:t>
      </w:r>
      <w:r>
        <w:rPr>
          <w:rFonts w:hint="default" w:ascii="Calibri" w:hAnsi="Calibri" w:cs="Calibri"/>
          <w:spacing w:val="-6"/>
          <w:w w:val="120"/>
          <w:sz w:val="18"/>
        </w:rPr>
        <w:t xml:space="preserve"> </w:t>
      </w:r>
      <w:r>
        <w:rPr>
          <w:rFonts w:hint="default" w:ascii="Calibri" w:hAnsi="Calibri" w:cs="Calibri"/>
          <w:w w:val="120"/>
          <w:sz w:val="18"/>
        </w:rPr>
        <w:t>clara e em despacho separado, no processo, assinado pela chefia responsável;</w:t>
      </w:r>
    </w:p>
    <w:p w14:paraId="38094FB7">
      <w:pPr>
        <w:pStyle w:val="9"/>
        <w:numPr>
          <w:ilvl w:val="0"/>
          <w:numId w:val="1"/>
        </w:numPr>
        <w:tabs>
          <w:tab w:val="left" w:pos="418"/>
        </w:tabs>
        <w:spacing w:before="92" w:after="0" w:line="256" w:lineRule="auto"/>
        <w:ind w:left="173" w:right="190" w:firstLine="0"/>
        <w:jc w:val="both"/>
        <w:rPr>
          <w:rFonts w:hint="default" w:ascii="Calibri" w:hAnsi="Calibri" w:cs="Calibri"/>
          <w:sz w:val="18"/>
        </w:rPr>
      </w:pPr>
      <w:r>
        <w:rPr>
          <w:rFonts w:hint="default" w:ascii="Calibri" w:hAnsi="Calibri" w:cs="Calibri"/>
          <w:w w:val="115"/>
          <w:sz w:val="18"/>
        </w:rPr>
        <w:t>A formalização do vínculo como pesquisador(a) colaborador(a) está condicionado à assinatura do termo de compromisso</w:t>
      </w:r>
      <w:r>
        <w:rPr>
          <w:rFonts w:hint="default" w:ascii="Calibri" w:hAnsi="Calibri" w:cs="Calibri"/>
          <w:spacing w:val="40"/>
          <w:w w:val="115"/>
          <w:sz w:val="18"/>
        </w:rPr>
        <w:t xml:space="preserve"> </w:t>
      </w:r>
      <w:r>
        <w:rPr>
          <w:rFonts w:hint="default" w:ascii="Calibri" w:hAnsi="Calibri" w:cs="Calibri"/>
          <w:w w:val="115"/>
          <w:sz w:val="18"/>
        </w:rPr>
        <w:t>pelo(a)</w:t>
      </w:r>
      <w:r>
        <w:rPr>
          <w:rFonts w:hint="default" w:ascii="Calibri" w:hAnsi="Calibri" w:cs="Calibri"/>
          <w:spacing w:val="40"/>
          <w:w w:val="115"/>
          <w:sz w:val="18"/>
        </w:rPr>
        <w:t xml:space="preserve"> </w:t>
      </w:r>
      <w:r>
        <w:rPr>
          <w:rFonts w:hint="default" w:ascii="Calibri" w:hAnsi="Calibri" w:cs="Calibri"/>
          <w:w w:val="115"/>
          <w:sz w:val="18"/>
        </w:rPr>
        <w:t>candidato(a).</w:t>
      </w:r>
      <w:r>
        <w:rPr>
          <w:rFonts w:hint="default" w:ascii="Calibri" w:hAnsi="Calibri" w:cs="Calibri"/>
          <w:spacing w:val="40"/>
          <w:w w:val="115"/>
          <w:sz w:val="18"/>
        </w:rPr>
        <w:t xml:space="preserve"> </w:t>
      </w:r>
      <w:r>
        <w:rPr>
          <w:rFonts w:hint="default" w:ascii="Calibri" w:hAnsi="Calibri" w:cs="Calibri"/>
          <w:w w:val="115"/>
          <w:sz w:val="18"/>
        </w:rPr>
        <w:t>Não</w:t>
      </w:r>
      <w:r>
        <w:rPr>
          <w:rFonts w:hint="default" w:ascii="Calibri" w:hAnsi="Calibri" w:cs="Calibri"/>
          <w:spacing w:val="40"/>
          <w:w w:val="115"/>
          <w:sz w:val="18"/>
        </w:rPr>
        <w:t xml:space="preserve"> </w:t>
      </w:r>
      <w:r>
        <w:rPr>
          <w:rFonts w:hint="default" w:ascii="Calibri" w:hAnsi="Calibri" w:cs="Calibri"/>
          <w:w w:val="115"/>
          <w:sz w:val="18"/>
        </w:rPr>
        <w:t>serão</w:t>
      </w:r>
      <w:r>
        <w:rPr>
          <w:rFonts w:hint="default" w:ascii="Calibri" w:hAnsi="Calibri" w:cs="Calibri"/>
          <w:spacing w:val="40"/>
          <w:w w:val="115"/>
          <w:sz w:val="18"/>
        </w:rPr>
        <w:t xml:space="preserve"> </w:t>
      </w:r>
      <w:r>
        <w:rPr>
          <w:rFonts w:hint="default" w:ascii="Calibri" w:hAnsi="Calibri" w:cs="Calibri"/>
          <w:w w:val="115"/>
          <w:sz w:val="18"/>
        </w:rPr>
        <w:t>expedidos</w:t>
      </w:r>
      <w:r>
        <w:rPr>
          <w:rFonts w:hint="default" w:ascii="Calibri" w:hAnsi="Calibri" w:cs="Calibri"/>
          <w:spacing w:val="40"/>
          <w:w w:val="115"/>
          <w:sz w:val="18"/>
        </w:rPr>
        <w:t xml:space="preserve"> </w:t>
      </w:r>
      <w:r>
        <w:rPr>
          <w:rFonts w:hint="default" w:ascii="Calibri" w:hAnsi="Calibri" w:cs="Calibri"/>
          <w:w w:val="115"/>
          <w:sz w:val="18"/>
        </w:rPr>
        <w:t>termos</w:t>
      </w:r>
      <w:r>
        <w:rPr>
          <w:rFonts w:hint="default" w:ascii="Calibri" w:hAnsi="Calibri" w:cs="Calibri"/>
          <w:spacing w:val="40"/>
          <w:w w:val="115"/>
          <w:sz w:val="18"/>
        </w:rPr>
        <w:t xml:space="preserve"> </w:t>
      </w:r>
      <w:r>
        <w:rPr>
          <w:rFonts w:hint="default" w:ascii="Calibri" w:hAnsi="Calibri" w:cs="Calibri"/>
          <w:w w:val="115"/>
          <w:sz w:val="18"/>
        </w:rPr>
        <w:t>com</w:t>
      </w:r>
      <w:r>
        <w:rPr>
          <w:rFonts w:hint="default" w:ascii="Calibri" w:hAnsi="Calibri" w:cs="Calibri"/>
          <w:spacing w:val="40"/>
          <w:w w:val="115"/>
          <w:sz w:val="18"/>
        </w:rPr>
        <w:t xml:space="preserve"> </w:t>
      </w:r>
      <w:r>
        <w:rPr>
          <w:rFonts w:hint="default" w:ascii="Calibri" w:hAnsi="Calibri" w:cs="Calibri"/>
          <w:w w:val="115"/>
          <w:sz w:val="18"/>
        </w:rPr>
        <w:t>vigência</w:t>
      </w:r>
      <w:r>
        <w:rPr>
          <w:rFonts w:hint="default" w:ascii="Calibri" w:hAnsi="Calibri" w:cs="Calibri"/>
          <w:spacing w:val="40"/>
          <w:w w:val="115"/>
          <w:sz w:val="18"/>
        </w:rPr>
        <w:t xml:space="preserve"> </w:t>
      </w:r>
      <w:r>
        <w:rPr>
          <w:rFonts w:hint="default" w:ascii="Calibri" w:hAnsi="Calibri" w:cs="Calibri"/>
          <w:w w:val="115"/>
          <w:sz w:val="18"/>
        </w:rPr>
        <w:t>retroativa</w:t>
      </w:r>
      <w:r>
        <w:rPr>
          <w:rFonts w:hint="default" w:ascii="Calibri" w:hAnsi="Calibri" w:cs="Calibri"/>
          <w:spacing w:val="40"/>
          <w:w w:val="115"/>
          <w:sz w:val="18"/>
        </w:rPr>
        <w:t xml:space="preserve"> </w:t>
      </w:r>
      <w:r>
        <w:rPr>
          <w:rFonts w:hint="default" w:ascii="Calibri" w:hAnsi="Calibri" w:cs="Calibri"/>
          <w:w w:val="115"/>
          <w:sz w:val="18"/>
        </w:rPr>
        <w:t>nem</w:t>
      </w:r>
      <w:r>
        <w:rPr>
          <w:rFonts w:hint="default" w:ascii="Calibri" w:hAnsi="Calibri" w:cs="Calibri"/>
          <w:spacing w:val="40"/>
          <w:w w:val="115"/>
          <w:sz w:val="18"/>
        </w:rPr>
        <w:t xml:space="preserve"> </w:t>
      </w:r>
      <w:r>
        <w:rPr>
          <w:rFonts w:hint="default" w:ascii="Calibri" w:hAnsi="Calibri" w:cs="Calibri"/>
          <w:w w:val="115"/>
          <w:sz w:val="18"/>
        </w:rPr>
        <w:t>serão considerados</w:t>
      </w:r>
      <w:r>
        <w:rPr>
          <w:rFonts w:hint="default" w:ascii="Calibri" w:hAnsi="Calibri" w:cs="Calibri"/>
          <w:spacing w:val="40"/>
          <w:w w:val="115"/>
          <w:sz w:val="18"/>
        </w:rPr>
        <w:t xml:space="preserve"> </w:t>
      </w:r>
      <w:r>
        <w:rPr>
          <w:rFonts w:hint="default" w:ascii="Calibri" w:hAnsi="Calibri" w:cs="Calibri"/>
          <w:w w:val="115"/>
          <w:sz w:val="18"/>
        </w:rPr>
        <w:t>como</w:t>
      </w:r>
      <w:r>
        <w:rPr>
          <w:rFonts w:hint="default" w:ascii="Calibri" w:hAnsi="Calibri" w:cs="Calibri"/>
          <w:spacing w:val="40"/>
          <w:w w:val="115"/>
          <w:sz w:val="18"/>
        </w:rPr>
        <w:t xml:space="preserve"> </w:t>
      </w:r>
      <w:r>
        <w:rPr>
          <w:rFonts w:hint="default" w:ascii="Calibri" w:hAnsi="Calibri" w:cs="Calibri"/>
          <w:w w:val="115"/>
          <w:sz w:val="18"/>
        </w:rPr>
        <w:t>formalmente</w:t>
      </w:r>
      <w:r>
        <w:rPr>
          <w:rFonts w:hint="default" w:ascii="Calibri" w:hAnsi="Calibri" w:cs="Calibri"/>
          <w:spacing w:val="40"/>
          <w:w w:val="115"/>
          <w:sz w:val="18"/>
        </w:rPr>
        <w:t xml:space="preserve"> </w:t>
      </w:r>
      <w:r>
        <w:rPr>
          <w:rFonts w:hint="default" w:ascii="Calibri" w:hAnsi="Calibri" w:cs="Calibri"/>
          <w:w w:val="115"/>
          <w:sz w:val="18"/>
        </w:rPr>
        <w:t>vinculado</w:t>
      </w:r>
      <w:r>
        <w:rPr>
          <w:rFonts w:hint="default" w:ascii="Calibri" w:hAnsi="Calibri" w:cs="Calibri"/>
          <w:spacing w:val="40"/>
          <w:w w:val="115"/>
          <w:sz w:val="18"/>
        </w:rPr>
        <w:t xml:space="preserve"> </w:t>
      </w:r>
      <w:r>
        <w:rPr>
          <w:rFonts w:hint="default" w:ascii="Calibri" w:hAnsi="Calibri" w:cs="Calibri"/>
          <w:w w:val="115"/>
          <w:sz w:val="18"/>
        </w:rPr>
        <w:t>à</w:t>
      </w:r>
      <w:r>
        <w:rPr>
          <w:rFonts w:hint="default" w:ascii="Calibri" w:hAnsi="Calibri" w:cs="Calibri"/>
          <w:spacing w:val="40"/>
          <w:w w:val="115"/>
          <w:sz w:val="18"/>
        </w:rPr>
        <w:t xml:space="preserve"> </w:t>
      </w:r>
      <w:r>
        <w:rPr>
          <w:rFonts w:hint="default" w:ascii="Calibri" w:hAnsi="Calibri" w:cs="Calibri"/>
          <w:w w:val="115"/>
          <w:sz w:val="18"/>
        </w:rPr>
        <w:t>UnB</w:t>
      </w:r>
      <w:r>
        <w:rPr>
          <w:rFonts w:hint="default" w:ascii="Calibri" w:hAnsi="Calibri" w:cs="Calibri"/>
          <w:spacing w:val="40"/>
          <w:w w:val="115"/>
          <w:sz w:val="18"/>
        </w:rPr>
        <w:t xml:space="preserve"> </w:t>
      </w:r>
      <w:r>
        <w:rPr>
          <w:rFonts w:hint="default" w:ascii="Calibri" w:hAnsi="Calibri" w:cs="Calibri"/>
          <w:w w:val="115"/>
          <w:sz w:val="18"/>
        </w:rPr>
        <w:t>pesquisadores</w:t>
      </w:r>
      <w:r>
        <w:rPr>
          <w:rFonts w:hint="default" w:ascii="Calibri" w:hAnsi="Calibri" w:cs="Calibri"/>
          <w:spacing w:val="40"/>
          <w:w w:val="115"/>
          <w:sz w:val="18"/>
        </w:rPr>
        <w:t xml:space="preserve"> </w:t>
      </w:r>
      <w:r>
        <w:rPr>
          <w:rFonts w:hint="default" w:ascii="Calibri" w:hAnsi="Calibri" w:cs="Calibri"/>
          <w:w w:val="115"/>
          <w:sz w:val="18"/>
        </w:rPr>
        <w:t>que</w:t>
      </w:r>
      <w:r>
        <w:rPr>
          <w:rFonts w:hint="default" w:ascii="Calibri" w:hAnsi="Calibri" w:cs="Calibri"/>
          <w:spacing w:val="40"/>
          <w:w w:val="115"/>
          <w:sz w:val="18"/>
        </w:rPr>
        <w:t xml:space="preserve"> </w:t>
      </w:r>
      <w:r>
        <w:rPr>
          <w:rFonts w:hint="default" w:ascii="Calibri" w:hAnsi="Calibri" w:cs="Calibri"/>
          <w:w w:val="115"/>
          <w:sz w:val="18"/>
        </w:rPr>
        <w:t>não</w:t>
      </w:r>
      <w:r>
        <w:rPr>
          <w:rFonts w:hint="default" w:ascii="Calibri" w:hAnsi="Calibri" w:cs="Calibri"/>
          <w:spacing w:val="40"/>
          <w:w w:val="115"/>
          <w:sz w:val="18"/>
        </w:rPr>
        <w:t xml:space="preserve"> </w:t>
      </w:r>
      <w:r>
        <w:rPr>
          <w:rFonts w:hint="default" w:ascii="Calibri" w:hAnsi="Calibri" w:cs="Calibri"/>
          <w:w w:val="115"/>
          <w:sz w:val="18"/>
        </w:rPr>
        <w:t>possuam</w:t>
      </w:r>
      <w:r>
        <w:rPr>
          <w:rFonts w:hint="default" w:ascii="Calibri" w:hAnsi="Calibri" w:cs="Calibri"/>
          <w:spacing w:val="40"/>
          <w:w w:val="115"/>
          <w:sz w:val="18"/>
        </w:rPr>
        <w:t xml:space="preserve"> </w:t>
      </w:r>
      <w:r>
        <w:rPr>
          <w:rFonts w:hint="default" w:ascii="Calibri" w:hAnsi="Calibri" w:cs="Calibri"/>
          <w:w w:val="115"/>
          <w:sz w:val="18"/>
        </w:rPr>
        <w:t>termos</w:t>
      </w:r>
      <w:r>
        <w:rPr>
          <w:rFonts w:hint="default" w:ascii="Calibri" w:hAnsi="Calibri" w:cs="Calibri"/>
          <w:spacing w:val="40"/>
          <w:w w:val="115"/>
          <w:sz w:val="18"/>
        </w:rPr>
        <w:t xml:space="preserve"> </w:t>
      </w:r>
      <w:r>
        <w:rPr>
          <w:rFonts w:hint="default" w:ascii="Calibri" w:hAnsi="Calibri" w:cs="Calibri"/>
          <w:w w:val="115"/>
          <w:sz w:val="18"/>
        </w:rPr>
        <w:t>assinados</w:t>
      </w:r>
      <w:r>
        <w:rPr>
          <w:rFonts w:hint="default" w:ascii="Calibri" w:hAnsi="Calibri" w:cs="Calibri"/>
          <w:spacing w:val="40"/>
          <w:w w:val="115"/>
          <w:sz w:val="18"/>
        </w:rPr>
        <w:t xml:space="preserve"> </w:t>
      </w:r>
      <w:r>
        <w:rPr>
          <w:rFonts w:hint="default" w:ascii="Calibri" w:hAnsi="Calibri" w:cs="Calibri"/>
          <w:w w:val="115"/>
          <w:sz w:val="18"/>
        </w:rPr>
        <w:t xml:space="preserve">e </w:t>
      </w:r>
      <w:r>
        <w:rPr>
          <w:rFonts w:hint="default" w:ascii="Calibri" w:hAnsi="Calibri" w:cs="Calibri"/>
          <w:spacing w:val="-2"/>
          <w:w w:val="115"/>
          <w:sz w:val="18"/>
        </w:rPr>
        <w:t>vigentes;</w:t>
      </w:r>
    </w:p>
    <w:p w14:paraId="437AF2DD">
      <w:pPr>
        <w:pStyle w:val="9"/>
        <w:numPr>
          <w:ilvl w:val="0"/>
          <w:numId w:val="1"/>
        </w:numPr>
        <w:tabs>
          <w:tab w:val="left" w:pos="465"/>
        </w:tabs>
        <w:spacing w:before="92" w:after="0" w:line="256" w:lineRule="auto"/>
        <w:ind w:left="173" w:right="190" w:firstLine="0"/>
        <w:jc w:val="both"/>
        <w:rPr>
          <w:rFonts w:hint="default" w:ascii="Calibri" w:hAnsi="Calibri" w:cs="Calibri"/>
          <w:sz w:val="18"/>
        </w:rPr>
      </w:pPr>
      <w:r>
        <w:rPr>
          <w:rFonts w:hint="default" w:ascii="Calibri" w:hAnsi="Calibri" w:cs="Calibri"/>
          <w:w w:val="120"/>
          <w:sz w:val="18"/>
        </w:rPr>
        <w:t>Aos Pesquisadores Colaboradores, é facultada a vinculação a no máximo 2 (dois) Departamentos ou Unidades.</w:t>
      </w:r>
      <w:r>
        <w:rPr>
          <w:rFonts w:hint="default" w:ascii="Calibri" w:hAnsi="Calibri" w:cs="Calibri"/>
          <w:spacing w:val="-1"/>
          <w:w w:val="120"/>
          <w:sz w:val="18"/>
        </w:rPr>
        <w:t xml:space="preserve"> </w:t>
      </w:r>
      <w:r>
        <w:rPr>
          <w:rFonts w:hint="default" w:ascii="Calibri" w:hAnsi="Calibri" w:cs="Calibri"/>
          <w:w w:val="120"/>
          <w:sz w:val="18"/>
        </w:rPr>
        <w:t>Para</w:t>
      </w:r>
      <w:r>
        <w:rPr>
          <w:rFonts w:hint="default" w:ascii="Calibri" w:hAnsi="Calibri" w:cs="Calibri"/>
          <w:spacing w:val="-1"/>
          <w:w w:val="120"/>
          <w:sz w:val="18"/>
        </w:rPr>
        <w:t xml:space="preserve"> </w:t>
      </w:r>
      <w:r>
        <w:rPr>
          <w:rFonts w:hint="default" w:ascii="Calibri" w:hAnsi="Calibri" w:cs="Calibri"/>
          <w:w w:val="120"/>
          <w:sz w:val="18"/>
        </w:rPr>
        <w:t>tanto,</w:t>
      </w:r>
      <w:r>
        <w:rPr>
          <w:rFonts w:hint="default" w:ascii="Calibri" w:hAnsi="Calibri" w:cs="Calibri"/>
          <w:spacing w:val="-1"/>
          <w:w w:val="120"/>
          <w:sz w:val="18"/>
        </w:rPr>
        <w:t xml:space="preserve"> </w:t>
      </w:r>
      <w:r>
        <w:rPr>
          <w:rFonts w:hint="default" w:ascii="Calibri" w:hAnsi="Calibri" w:cs="Calibri"/>
          <w:w w:val="120"/>
          <w:sz w:val="18"/>
        </w:rPr>
        <w:t>cada</w:t>
      </w:r>
      <w:r>
        <w:rPr>
          <w:rFonts w:hint="default" w:ascii="Calibri" w:hAnsi="Calibri" w:cs="Calibri"/>
          <w:spacing w:val="-1"/>
          <w:w w:val="120"/>
          <w:sz w:val="18"/>
        </w:rPr>
        <w:t xml:space="preserve"> </w:t>
      </w:r>
      <w:r>
        <w:rPr>
          <w:rFonts w:hint="default" w:ascii="Calibri" w:hAnsi="Calibri" w:cs="Calibri"/>
          <w:w w:val="120"/>
          <w:sz w:val="18"/>
        </w:rPr>
        <w:t>vínculo</w:t>
      </w:r>
      <w:r>
        <w:rPr>
          <w:rFonts w:hint="default" w:ascii="Calibri" w:hAnsi="Calibri" w:cs="Calibri"/>
          <w:spacing w:val="-1"/>
          <w:w w:val="120"/>
          <w:sz w:val="18"/>
        </w:rPr>
        <w:t xml:space="preserve"> </w:t>
      </w:r>
      <w:r>
        <w:rPr>
          <w:rFonts w:hint="default" w:ascii="Calibri" w:hAnsi="Calibri" w:cs="Calibri"/>
          <w:w w:val="120"/>
          <w:sz w:val="18"/>
        </w:rPr>
        <w:t>deverá</w:t>
      </w:r>
      <w:r>
        <w:rPr>
          <w:rFonts w:hint="default" w:ascii="Calibri" w:hAnsi="Calibri" w:cs="Calibri"/>
          <w:spacing w:val="-1"/>
          <w:w w:val="120"/>
          <w:sz w:val="18"/>
        </w:rPr>
        <w:t xml:space="preserve"> </w:t>
      </w:r>
      <w:r>
        <w:rPr>
          <w:rFonts w:hint="default" w:ascii="Calibri" w:hAnsi="Calibri" w:cs="Calibri"/>
          <w:w w:val="120"/>
          <w:sz w:val="18"/>
        </w:rPr>
        <w:t>ser</w:t>
      </w:r>
      <w:r>
        <w:rPr>
          <w:rFonts w:hint="default" w:ascii="Calibri" w:hAnsi="Calibri" w:cs="Calibri"/>
          <w:spacing w:val="-1"/>
          <w:w w:val="120"/>
          <w:sz w:val="18"/>
        </w:rPr>
        <w:t xml:space="preserve"> </w:t>
      </w:r>
      <w:r>
        <w:rPr>
          <w:rFonts w:hint="default" w:ascii="Calibri" w:hAnsi="Calibri" w:cs="Calibri"/>
          <w:w w:val="120"/>
          <w:sz w:val="18"/>
        </w:rPr>
        <w:t>firmado</w:t>
      </w:r>
      <w:r>
        <w:rPr>
          <w:rFonts w:hint="default" w:ascii="Calibri" w:hAnsi="Calibri" w:cs="Calibri"/>
          <w:spacing w:val="-1"/>
          <w:w w:val="120"/>
          <w:sz w:val="18"/>
        </w:rPr>
        <w:t xml:space="preserve"> </w:t>
      </w:r>
      <w:r>
        <w:rPr>
          <w:rFonts w:hint="default" w:ascii="Calibri" w:hAnsi="Calibri" w:cs="Calibri"/>
          <w:w w:val="120"/>
          <w:sz w:val="18"/>
        </w:rPr>
        <w:t>através</w:t>
      </w:r>
      <w:r>
        <w:rPr>
          <w:rFonts w:hint="default" w:ascii="Calibri" w:hAnsi="Calibri" w:cs="Calibri"/>
          <w:spacing w:val="-1"/>
          <w:w w:val="120"/>
          <w:sz w:val="18"/>
        </w:rPr>
        <w:t xml:space="preserve"> </w:t>
      </w:r>
      <w:r>
        <w:rPr>
          <w:rFonts w:hint="default" w:ascii="Calibri" w:hAnsi="Calibri" w:cs="Calibri"/>
          <w:w w:val="120"/>
          <w:sz w:val="18"/>
        </w:rPr>
        <w:t>de</w:t>
      </w:r>
      <w:r>
        <w:rPr>
          <w:rFonts w:hint="default" w:ascii="Calibri" w:hAnsi="Calibri" w:cs="Calibri"/>
          <w:spacing w:val="-1"/>
          <w:w w:val="120"/>
          <w:sz w:val="18"/>
        </w:rPr>
        <w:t xml:space="preserve"> </w:t>
      </w:r>
      <w:r>
        <w:rPr>
          <w:rFonts w:hint="default" w:ascii="Calibri" w:hAnsi="Calibri" w:cs="Calibri"/>
          <w:w w:val="120"/>
          <w:sz w:val="18"/>
        </w:rPr>
        <w:t>processo</w:t>
      </w:r>
      <w:r>
        <w:rPr>
          <w:rFonts w:hint="default" w:ascii="Calibri" w:hAnsi="Calibri" w:cs="Calibri"/>
          <w:spacing w:val="-1"/>
          <w:w w:val="120"/>
          <w:sz w:val="18"/>
        </w:rPr>
        <w:t xml:space="preserve"> </w:t>
      </w:r>
      <w:r>
        <w:rPr>
          <w:rFonts w:hint="default" w:ascii="Calibri" w:hAnsi="Calibri" w:cs="Calibri"/>
          <w:w w:val="120"/>
          <w:sz w:val="18"/>
        </w:rPr>
        <w:t>SEI</w:t>
      </w:r>
      <w:r>
        <w:rPr>
          <w:rFonts w:hint="default" w:ascii="Calibri" w:hAnsi="Calibri" w:cs="Calibri"/>
          <w:spacing w:val="-1"/>
          <w:w w:val="120"/>
          <w:sz w:val="18"/>
        </w:rPr>
        <w:t xml:space="preserve"> </w:t>
      </w:r>
      <w:r>
        <w:rPr>
          <w:rFonts w:hint="default" w:ascii="Calibri" w:hAnsi="Calibri" w:cs="Calibri"/>
          <w:w w:val="120"/>
          <w:sz w:val="18"/>
        </w:rPr>
        <w:t>específico</w:t>
      </w:r>
      <w:r>
        <w:rPr>
          <w:rFonts w:hint="default" w:ascii="Calibri" w:hAnsi="Calibri" w:cs="Calibri"/>
          <w:spacing w:val="-1"/>
          <w:w w:val="120"/>
          <w:sz w:val="18"/>
        </w:rPr>
        <w:t xml:space="preserve"> </w:t>
      </w:r>
      <w:r>
        <w:rPr>
          <w:rFonts w:hint="default" w:ascii="Calibri" w:hAnsi="Calibri" w:cs="Calibri"/>
          <w:w w:val="120"/>
          <w:sz w:val="18"/>
        </w:rPr>
        <w:t>e</w:t>
      </w:r>
      <w:r>
        <w:rPr>
          <w:rFonts w:hint="default" w:ascii="Calibri" w:hAnsi="Calibri" w:cs="Calibri"/>
          <w:spacing w:val="-1"/>
          <w:w w:val="120"/>
          <w:sz w:val="18"/>
        </w:rPr>
        <w:t xml:space="preserve"> </w:t>
      </w:r>
      <w:r>
        <w:rPr>
          <w:rFonts w:hint="default" w:ascii="Calibri" w:hAnsi="Calibri" w:cs="Calibri"/>
          <w:w w:val="120"/>
          <w:sz w:val="18"/>
        </w:rPr>
        <w:t>distinto,</w:t>
      </w:r>
      <w:r>
        <w:rPr>
          <w:rFonts w:hint="default" w:ascii="Calibri" w:hAnsi="Calibri" w:cs="Calibri"/>
          <w:spacing w:val="-1"/>
          <w:w w:val="120"/>
          <w:sz w:val="18"/>
        </w:rPr>
        <w:t xml:space="preserve"> </w:t>
      </w:r>
      <w:r>
        <w:rPr>
          <w:rFonts w:hint="default" w:ascii="Calibri" w:hAnsi="Calibri" w:cs="Calibri"/>
          <w:w w:val="120"/>
          <w:sz w:val="18"/>
        </w:rPr>
        <w:t>instruído individualmente por cada unidade responsável;</w:t>
      </w:r>
    </w:p>
    <w:p w14:paraId="0B283B17">
      <w:pPr>
        <w:pStyle w:val="9"/>
        <w:numPr>
          <w:ilvl w:val="0"/>
          <w:numId w:val="1"/>
        </w:numPr>
        <w:tabs>
          <w:tab w:val="left" w:pos="437"/>
        </w:tabs>
        <w:spacing w:before="93" w:after="0" w:line="256" w:lineRule="auto"/>
        <w:ind w:left="173" w:right="190" w:firstLine="0"/>
        <w:jc w:val="both"/>
        <w:rPr>
          <w:rFonts w:hint="default" w:ascii="Calibri" w:hAnsi="Calibri" w:cs="Calibri"/>
          <w:sz w:val="18"/>
        </w:rPr>
      </w:pPr>
      <w:r>
        <w:rPr>
          <w:rFonts w:hint="default" w:ascii="Calibri" w:hAnsi="Calibri" w:cs="Calibri"/>
          <w:w w:val="120"/>
          <w:sz w:val="18"/>
        </w:rPr>
        <w:t>Conforme previsto no parágrafo 1º do Art. 10 da Resolução CEPE n. 0047/2022, ao final do período de vigência de seu credenciamento, o(a) Pesquisador(a) Colaborador(a) deverá apresentar um relatório das atividades realizadas. Abaixo, há um modelo de roteiro para guiar as unidades na elaboração desse relatório, que</w:t>
      </w:r>
      <w:r>
        <w:rPr>
          <w:rFonts w:hint="default" w:ascii="Calibri" w:hAnsi="Calibri" w:cs="Calibri"/>
          <w:spacing w:val="-1"/>
          <w:w w:val="120"/>
          <w:sz w:val="18"/>
        </w:rPr>
        <w:t xml:space="preserve"> </w:t>
      </w:r>
      <w:r>
        <w:rPr>
          <w:rFonts w:hint="default" w:ascii="Calibri" w:hAnsi="Calibri" w:cs="Calibri"/>
          <w:w w:val="120"/>
          <w:sz w:val="18"/>
        </w:rPr>
        <w:t>deverá</w:t>
      </w:r>
      <w:r>
        <w:rPr>
          <w:rFonts w:hint="default" w:ascii="Calibri" w:hAnsi="Calibri" w:cs="Calibri"/>
          <w:spacing w:val="-1"/>
          <w:w w:val="120"/>
          <w:sz w:val="18"/>
        </w:rPr>
        <w:t xml:space="preserve"> </w:t>
      </w:r>
      <w:r>
        <w:rPr>
          <w:rFonts w:hint="default" w:ascii="Calibri" w:hAnsi="Calibri" w:cs="Calibri"/>
          <w:w w:val="120"/>
          <w:sz w:val="18"/>
        </w:rPr>
        <w:t>ser</w:t>
      </w:r>
      <w:r>
        <w:rPr>
          <w:rFonts w:hint="default" w:ascii="Calibri" w:hAnsi="Calibri" w:cs="Calibri"/>
          <w:spacing w:val="-1"/>
          <w:w w:val="120"/>
          <w:sz w:val="18"/>
        </w:rPr>
        <w:t xml:space="preserve"> </w:t>
      </w:r>
      <w:r>
        <w:rPr>
          <w:rFonts w:hint="default" w:ascii="Calibri" w:hAnsi="Calibri" w:cs="Calibri"/>
          <w:w w:val="120"/>
          <w:sz w:val="18"/>
        </w:rPr>
        <w:t>anexado</w:t>
      </w:r>
      <w:r>
        <w:rPr>
          <w:rFonts w:hint="default" w:ascii="Calibri" w:hAnsi="Calibri" w:cs="Calibri"/>
          <w:spacing w:val="-1"/>
          <w:w w:val="120"/>
          <w:sz w:val="18"/>
        </w:rPr>
        <w:t xml:space="preserve"> </w:t>
      </w:r>
      <w:r>
        <w:rPr>
          <w:rFonts w:hint="default" w:ascii="Calibri" w:hAnsi="Calibri" w:cs="Calibri"/>
          <w:w w:val="120"/>
          <w:sz w:val="18"/>
        </w:rPr>
        <w:t>ao</w:t>
      </w:r>
      <w:r>
        <w:rPr>
          <w:rFonts w:hint="default" w:ascii="Calibri" w:hAnsi="Calibri" w:cs="Calibri"/>
          <w:spacing w:val="-1"/>
          <w:w w:val="120"/>
          <w:sz w:val="18"/>
        </w:rPr>
        <w:t xml:space="preserve"> </w:t>
      </w:r>
      <w:r>
        <w:rPr>
          <w:rFonts w:hint="default" w:ascii="Calibri" w:hAnsi="Calibri" w:cs="Calibri"/>
          <w:w w:val="120"/>
          <w:sz w:val="18"/>
        </w:rPr>
        <w:t>processo</w:t>
      </w:r>
      <w:r>
        <w:rPr>
          <w:rFonts w:hint="default" w:ascii="Calibri" w:hAnsi="Calibri" w:cs="Calibri"/>
          <w:spacing w:val="-1"/>
          <w:w w:val="120"/>
          <w:sz w:val="18"/>
        </w:rPr>
        <w:t xml:space="preserve"> </w:t>
      </w:r>
      <w:r>
        <w:rPr>
          <w:rFonts w:hint="default" w:ascii="Calibri" w:hAnsi="Calibri" w:cs="Calibri"/>
          <w:w w:val="120"/>
          <w:sz w:val="18"/>
        </w:rPr>
        <w:t>SEI</w:t>
      </w:r>
      <w:r>
        <w:rPr>
          <w:rFonts w:hint="default" w:ascii="Calibri" w:hAnsi="Calibri" w:cs="Calibri"/>
          <w:spacing w:val="-1"/>
          <w:w w:val="120"/>
          <w:sz w:val="18"/>
        </w:rPr>
        <w:t xml:space="preserve"> </w:t>
      </w:r>
      <w:r>
        <w:rPr>
          <w:rFonts w:hint="default" w:ascii="Calibri" w:hAnsi="Calibri" w:cs="Calibri"/>
          <w:w w:val="120"/>
          <w:sz w:val="18"/>
        </w:rPr>
        <w:t>de</w:t>
      </w:r>
      <w:r>
        <w:rPr>
          <w:rFonts w:hint="default" w:ascii="Calibri" w:hAnsi="Calibri" w:cs="Calibri"/>
          <w:spacing w:val="-1"/>
          <w:w w:val="120"/>
          <w:sz w:val="18"/>
        </w:rPr>
        <w:t xml:space="preserve"> </w:t>
      </w:r>
      <w:r>
        <w:rPr>
          <w:rFonts w:hint="default" w:ascii="Calibri" w:hAnsi="Calibri" w:cs="Calibri"/>
          <w:w w:val="120"/>
          <w:sz w:val="18"/>
        </w:rPr>
        <w:t>credenciamento</w:t>
      </w:r>
      <w:r>
        <w:rPr>
          <w:rFonts w:hint="default" w:ascii="Calibri" w:hAnsi="Calibri" w:cs="Calibri"/>
          <w:spacing w:val="-1"/>
          <w:w w:val="120"/>
          <w:sz w:val="18"/>
        </w:rPr>
        <w:t xml:space="preserve"> </w:t>
      </w:r>
      <w:r>
        <w:rPr>
          <w:rFonts w:hint="default" w:ascii="Calibri" w:hAnsi="Calibri" w:cs="Calibri"/>
          <w:w w:val="120"/>
          <w:sz w:val="18"/>
        </w:rPr>
        <w:t>e</w:t>
      </w:r>
      <w:r>
        <w:rPr>
          <w:rFonts w:hint="default" w:ascii="Calibri" w:hAnsi="Calibri" w:cs="Calibri"/>
          <w:spacing w:val="-1"/>
          <w:w w:val="120"/>
          <w:sz w:val="18"/>
        </w:rPr>
        <w:t xml:space="preserve"> </w:t>
      </w:r>
      <w:r>
        <w:rPr>
          <w:rFonts w:hint="default" w:ascii="Calibri" w:hAnsi="Calibri" w:cs="Calibri"/>
          <w:w w:val="120"/>
          <w:sz w:val="18"/>
        </w:rPr>
        <w:t>aprovado</w:t>
      </w:r>
      <w:r>
        <w:rPr>
          <w:rFonts w:hint="default" w:ascii="Calibri" w:hAnsi="Calibri" w:cs="Calibri"/>
          <w:spacing w:val="-1"/>
          <w:w w:val="120"/>
          <w:sz w:val="18"/>
        </w:rPr>
        <w:t xml:space="preserve"> </w:t>
      </w:r>
      <w:r>
        <w:rPr>
          <w:rFonts w:hint="default" w:ascii="Calibri" w:hAnsi="Calibri" w:cs="Calibri"/>
          <w:w w:val="120"/>
          <w:sz w:val="18"/>
        </w:rPr>
        <w:t>pelo</w:t>
      </w:r>
      <w:r>
        <w:rPr>
          <w:rFonts w:hint="default" w:ascii="Calibri" w:hAnsi="Calibri" w:cs="Calibri"/>
          <w:spacing w:val="-1"/>
          <w:w w:val="120"/>
          <w:sz w:val="18"/>
        </w:rPr>
        <w:t xml:space="preserve"> </w:t>
      </w:r>
      <w:r>
        <w:rPr>
          <w:rFonts w:hint="default" w:ascii="Calibri" w:hAnsi="Calibri" w:cs="Calibri"/>
          <w:w w:val="120"/>
          <w:sz w:val="18"/>
        </w:rPr>
        <w:t>Colegiado</w:t>
      </w:r>
      <w:r>
        <w:rPr>
          <w:rFonts w:hint="default" w:ascii="Calibri" w:hAnsi="Calibri" w:cs="Calibri"/>
          <w:spacing w:val="-1"/>
          <w:w w:val="120"/>
          <w:sz w:val="18"/>
        </w:rPr>
        <w:t xml:space="preserve"> </w:t>
      </w:r>
      <w:r>
        <w:rPr>
          <w:rFonts w:hint="default" w:ascii="Calibri" w:hAnsi="Calibri" w:cs="Calibri"/>
          <w:w w:val="120"/>
          <w:sz w:val="18"/>
        </w:rPr>
        <w:t>em</w:t>
      </w:r>
      <w:r>
        <w:rPr>
          <w:rFonts w:hint="default" w:ascii="Calibri" w:hAnsi="Calibri" w:cs="Calibri"/>
          <w:spacing w:val="-1"/>
          <w:w w:val="120"/>
          <w:sz w:val="18"/>
        </w:rPr>
        <w:t xml:space="preserve"> </w:t>
      </w:r>
      <w:r>
        <w:rPr>
          <w:rFonts w:hint="default" w:ascii="Calibri" w:hAnsi="Calibri" w:cs="Calibri"/>
          <w:w w:val="120"/>
          <w:sz w:val="18"/>
        </w:rPr>
        <w:t>que</w:t>
      </w:r>
      <w:r>
        <w:rPr>
          <w:rFonts w:hint="default" w:ascii="Calibri" w:hAnsi="Calibri" w:cs="Calibri"/>
          <w:spacing w:val="-1"/>
          <w:w w:val="120"/>
          <w:sz w:val="18"/>
        </w:rPr>
        <w:t xml:space="preserve"> </w:t>
      </w:r>
      <w:r>
        <w:rPr>
          <w:rFonts w:hint="default" w:ascii="Calibri" w:hAnsi="Calibri" w:cs="Calibri"/>
          <w:w w:val="120"/>
          <w:sz w:val="18"/>
        </w:rPr>
        <w:t>está</w:t>
      </w:r>
      <w:r>
        <w:rPr>
          <w:rFonts w:hint="default" w:ascii="Calibri" w:hAnsi="Calibri" w:cs="Calibri"/>
          <w:spacing w:val="-1"/>
          <w:w w:val="120"/>
          <w:sz w:val="18"/>
        </w:rPr>
        <w:t xml:space="preserve"> </w:t>
      </w:r>
      <w:r>
        <w:rPr>
          <w:rFonts w:hint="default" w:ascii="Calibri" w:hAnsi="Calibri" w:cs="Calibri"/>
          <w:w w:val="120"/>
          <w:sz w:val="18"/>
        </w:rPr>
        <w:t>vinculado (</w:t>
      </w:r>
      <w:r>
        <w:rPr>
          <w:rFonts w:hint="default" w:ascii="Calibri" w:hAnsi="Calibri" w:cs="Calibri"/>
          <w:b/>
          <w:w w:val="120"/>
          <w:sz w:val="18"/>
        </w:rPr>
        <w:t>observação</w:t>
      </w:r>
      <w:r>
        <w:rPr>
          <w:rFonts w:hint="default" w:ascii="Calibri" w:hAnsi="Calibri" w:cs="Calibri"/>
          <w:w w:val="120"/>
          <w:sz w:val="18"/>
        </w:rPr>
        <w:t>: não há necessidade de encaminhar este relatório para a CPROV, exceto em caso de a unidade optar pela renovação no vínculo).</w:t>
      </w:r>
    </w:p>
    <w:p w14:paraId="5C2DCAF7">
      <w:pPr>
        <w:pStyle w:val="5"/>
        <w:rPr>
          <w:rFonts w:hint="default" w:ascii="Calibri" w:hAnsi="Calibri" w:cs="Calibri"/>
        </w:rPr>
      </w:pPr>
    </w:p>
    <w:p w14:paraId="3952E1A3">
      <w:pPr>
        <w:pStyle w:val="5"/>
        <w:rPr>
          <w:rFonts w:hint="default" w:ascii="Calibri" w:hAnsi="Calibri" w:cs="Calibri"/>
        </w:rPr>
      </w:pPr>
    </w:p>
    <w:p w14:paraId="7FC9131C">
      <w:pPr>
        <w:pStyle w:val="5"/>
        <w:spacing w:before="32"/>
        <w:rPr>
          <w:rFonts w:hint="default" w:ascii="Calibri" w:hAnsi="Calibri" w:cs="Calibri"/>
        </w:rPr>
      </w:pPr>
    </w:p>
    <w:p w14:paraId="307B6D0D">
      <w:pPr>
        <w:pStyle w:val="2"/>
        <w:rPr>
          <w:rFonts w:hint="default" w:ascii="Calibri" w:hAnsi="Calibri" w:cs="Calibri"/>
        </w:rPr>
      </w:pPr>
      <w:r>
        <w:rPr>
          <w:rFonts w:hint="default" w:ascii="Calibri" w:hAnsi="Calibri" w:cs="Calibri"/>
          <w:w w:val="130"/>
        </w:rPr>
        <w:t>MODELO</w:t>
      </w:r>
      <w:r>
        <w:rPr>
          <w:rFonts w:hint="default" w:ascii="Calibri" w:hAnsi="Calibri" w:cs="Calibri"/>
          <w:spacing w:val="2"/>
          <w:w w:val="130"/>
        </w:rPr>
        <w:t xml:space="preserve"> </w:t>
      </w:r>
      <w:r>
        <w:rPr>
          <w:rFonts w:hint="default" w:ascii="Calibri" w:hAnsi="Calibri" w:cs="Calibri"/>
          <w:w w:val="130"/>
        </w:rPr>
        <w:t>DE</w:t>
      </w:r>
      <w:r>
        <w:rPr>
          <w:rFonts w:hint="default" w:ascii="Calibri" w:hAnsi="Calibri" w:cs="Calibri"/>
          <w:spacing w:val="2"/>
          <w:w w:val="130"/>
        </w:rPr>
        <w:t xml:space="preserve"> </w:t>
      </w:r>
      <w:r>
        <w:rPr>
          <w:rFonts w:hint="default" w:ascii="Calibri" w:hAnsi="Calibri" w:cs="Calibri"/>
          <w:w w:val="130"/>
        </w:rPr>
        <w:t>ROTEIRO</w:t>
      </w:r>
      <w:r>
        <w:rPr>
          <w:rFonts w:hint="default" w:ascii="Calibri" w:hAnsi="Calibri" w:cs="Calibri"/>
          <w:spacing w:val="3"/>
          <w:w w:val="130"/>
        </w:rPr>
        <w:t xml:space="preserve"> </w:t>
      </w:r>
      <w:r>
        <w:rPr>
          <w:rFonts w:hint="default" w:ascii="Calibri" w:hAnsi="Calibri" w:cs="Calibri"/>
          <w:w w:val="130"/>
        </w:rPr>
        <w:t>PARA</w:t>
      </w:r>
      <w:r>
        <w:rPr>
          <w:rFonts w:hint="default" w:ascii="Calibri" w:hAnsi="Calibri" w:cs="Calibri"/>
          <w:spacing w:val="2"/>
          <w:w w:val="130"/>
        </w:rPr>
        <w:t xml:space="preserve"> </w:t>
      </w:r>
      <w:r>
        <w:rPr>
          <w:rFonts w:hint="default" w:ascii="Calibri" w:hAnsi="Calibri" w:cs="Calibri"/>
          <w:w w:val="130"/>
        </w:rPr>
        <w:t>RELATÓRIO</w:t>
      </w:r>
      <w:r>
        <w:rPr>
          <w:rFonts w:hint="default" w:ascii="Calibri" w:hAnsi="Calibri" w:cs="Calibri"/>
          <w:spacing w:val="3"/>
          <w:w w:val="130"/>
        </w:rPr>
        <w:t xml:space="preserve"> </w:t>
      </w:r>
      <w:r>
        <w:rPr>
          <w:rFonts w:hint="default" w:ascii="Calibri" w:hAnsi="Calibri" w:cs="Calibri"/>
          <w:w w:val="130"/>
        </w:rPr>
        <w:t>DE</w:t>
      </w:r>
      <w:r>
        <w:rPr>
          <w:rFonts w:hint="default" w:ascii="Calibri" w:hAnsi="Calibri" w:cs="Calibri"/>
          <w:spacing w:val="2"/>
          <w:w w:val="130"/>
        </w:rPr>
        <w:t xml:space="preserve"> </w:t>
      </w:r>
      <w:r>
        <w:rPr>
          <w:rFonts w:hint="default" w:ascii="Calibri" w:hAnsi="Calibri" w:cs="Calibri"/>
          <w:spacing w:val="-2"/>
          <w:w w:val="130"/>
        </w:rPr>
        <w:t>ATIVIDADES</w:t>
      </w:r>
    </w:p>
    <w:p w14:paraId="7064F724">
      <w:pPr>
        <w:pStyle w:val="5"/>
        <w:spacing w:before="219"/>
        <w:ind w:left="173"/>
        <w:jc w:val="both"/>
        <w:rPr>
          <w:rFonts w:hint="default" w:ascii="Calibri" w:hAnsi="Calibri" w:cs="Calibri"/>
        </w:rPr>
      </w:pPr>
      <w:r>
        <w:rPr>
          <w:rFonts w:hint="default" w:ascii="Calibri" w:hAnsi="Calibri" w:cs="Calibri"/>
          <w:w w:val="115"/>
        </w:rPr>
        <w:t>Informações</w:t>
      </w:r>
      <w:r>
        <w:rPr>
          <w:rFonts w:hint="default" w:ascii="Calibri" w:hAnsi="Calibri" w:cs="Calibri"/>
          <w:spacing w:val="14"/>
          <w:w w:val="115"/>
        </w:rPr>
        <w:t xml:space="preserve"> </w:t>
      </w:r>
      <w:r>
        <w:rPr>
          <w:rFonts w:hint="default" w:ascii="Calibri" w:hAnsi="Calibri" w:cs="Calibri"/>
          <w:w w:val="115"/>
        </w:rPr>
        <w:t>que</w:t>
      </w:r>
      <w:r>
        <w:rPr>
          <w:rFonts w:hint="default" w:ascii="Calibri" w:hAnsi="Calibri" w:cs="Calibri"/>
          <w:spacing w:val="15"/>
          <w:w w:val="115"/>
        </w:rPr>
        <w:t xml:space="preserve"> </w:t>
      </w:r>
      <w:r>
        <w:rPr>
          <w:rFonts w:hint="default" w:ascii="Calibri" w:hAnsi="Calibri" w:cs="Calibri"/>
          <w:w w:val="115"/>
        </w:rPr>
        <w:t>deverão</w:t>
      </w:r>
      <w:r>
        <w:rPr>
          <w:rFonts w:hint="default" w:ascii="Calibri" w:hAnsi="Calibri" w:cs="Calibri"/>
          <w:spacing w:val="15"/>
          <w:w w:val="115"/>
        </w:rPr>
        <w:t xml:space="preserve"> </w:t>
      </w:r>
      <w:r>
        <w:rPr>
          <w:rFonts w:hint="default" w:ascii="Calibri" w:hAnsi="Calibri" w:cs="Calibri"/>
          <w:w w:val="115"/>
        </w:rPr>
        <w:t>constar</w:t>
      </w:r>
      <w:r>
        <w:rPr>
          <w:rFonts w:hint="default" w:ascii="Calibri" w:hAnsi="Calibri" w:cs="Calibri"/>
          <w:spacing w:val="15"/>
          <w:w w:val="115"/>
        </w:rPr>
        <w:t xml:space="preserve"> </w:t>
      </w:r>
      <w:r>
        <w:rPr>
          <w:rFonts w:hint="default" w:ascii="Calibri" w:hAnsi="Calibri" w:cs="Calibri"/>
          <w:w w:val="115"/>
        </w:rPr>
        <w:t>no</w:t>
      </w:r>
      <w:r>
        <w:rPr>
          <w:rFonts w:hint="default" w:ascii="Calibri" w:hAnsi="Calibri" w:cs="Calibri"/>
          <w:spacing w:val="15"/>
          <w:w w:val="115"/>
        </w:rPr>
        <w:t xml:space="preserve"> </w:t>
      </w:r>
      <w:r>
        <w:rPr>
          <w:rFonts w:hint="default" w:ascii="Calibri" w:hAnsi="Calibri" w:cs="Calibri"/>
          <w:w w:val="115"/>
        </w:rPr>
        <w:t>Relatório</w:t>
      </w:r>
      <w:r>
        <w:rPr>
          <w:rFonts w:hint="default" w:ascii="Calibri" w:hAnsi="Calibri" w:cs="Calibri"/>
          <w:spacing w:val="15"/>
          <w:w w:val="115"/>
        </w:rPr>
        <w:t xml:space="preserve"> </w:t>
      </w:r>
      <w:r>
        <w:rPr>
          <w:rFonts w:hint="default" w:ascii="Calibri" w:hAnsi="Calibri" w:cs="Calibri"/>
          <w:w w:val="115"/>
        </w:rPr>
        <w:t>de</w:t>
      </w:r>
      <w:r>
        <w:rPr>
          <w:rFonts w:hint="default" w:ascii="Calibri" w:hAnsi="Calibri" w:cs="Calibri"/>
          <w:spacing w:val="15"/>
          <w:w w:val="115"/>
        </w:rPr>
        <w:t xml:space="preserve"> </w:t>
      </w:r>
      <w:r>
        <w:rPr>
          <w:rFonts w:hint="default" w:ascii="Calibri" w:hAnsi="Calibri" w:cs="Calibri"/>
          <w:spacing w:val="-2"/>
          <w:w w:val="115"/>
        </w:rPr>
        <w:t>Atividades:</w:t>
      </w:r>
    </w:p>
    <w:p w14:paraId="18023C27">
      <w:pPr>
        <w:pStyle w:val="9"/>
        <w:numPr>
          <w:ilvl w:val="0"/>
          <w:numId w:val="2"/>
        </w:numPr>
        <w:tabs>
          <w:tab w:val="left" w:pos="427"/>
        </w:tabs>
        <w:spacing w:before="112" w:after="0" w:line="240" w:lineRule="auto"/>
        <w:ind w:left="427" w:right="0" w:hanging="254"/>
        <w:jc w:val="both"/>
        <w:rPr>
          <w:rFonts w:hint="default" w:ascii="Calibri" w:hAnsi="Calibri" w:cs="Calibri"/>
          <w:b/>
          <w:sz w:val="18"/>
        </w:rPr>
      </w:pPr>
      <w:r>
        <w:rPr>
          <w:rFonts w:hint="default" w:ascii="Calibri" w:hAnsi="Calibri" w:cs="Calibri"/>
          <w:b/>
          <w:w w:val="120"/>
          <w:sz w:val="18"/>
        </w:rPr>
        <w:t>Atividades</w:t>
      </w:r>
      <w:r>
        <w:rPr>
          <w:rFonts w:hint="default" w:ascii="Calibri" w:hAnsi="Calibri" w:cs="Calibri"/>
          <w:b/>
          <w:spacing w:val="18"/>
          <w:w w:val="120"/>
          <w:sz w:val="18"/>
        </w:rPr>
        <w:t xml:space="preserve"> </w:t>
      </w:r>
      <w:r>
        <w:rPr>
          <w:rFonts w:hint="default" w:ascii="Calibri" w:hAnsi="Calibri" w:cs="Calibri"/>
          <w:b/>
          <w:w w:val="120"/>
          <w:sz w:val="18"/>
        </w:rPr>
        <w:t>de</w:t>
      </w:r>
      <w:r>
        <w:rPr>
          <w:rFonts w:hint="default" w:ascii="Calibri" w:hAnsi="Calibri" w:cs="Calibri"/>
          <w:b/>
          <w:spacing w:val="19"/>
          <w:w w:val="120"/>
          <w:sz w:val="18"/>
        </w:rPr>
        <w:t xml:space="preserve"> </w:t>
      </w:r>
      <w:r>
        <w:rPr>
          <w:rFonts w:hint="default" w:ascii="Calibri" w:hAnsi="Calibri" w:cs="Calibri"/>
          <w:b/>
          <w:spacing w:val="-2"/>
          <w:w w:val="120"/>
          <w:sz w:val="18"/>
        </w:rPr>
        <w:t>Ensino/Orientação</w:t>
      </w:r>
    </w:p>
    <w:p w14:paraId="3ABEBFF0">
      <w:pPr>
        <w:pStyle w:val="9"/>
        <w:numPr>
          <w:ilvl w:val="1"/>
          <w:numId w:val="2"/>
        </w:numPr>
        <w:tabs>
          <w:tab w:val="left" w:pos="948"/>
        </w:tabs>
        <w:spacing w:before="106" w:after="0" w:line="240" w:lineRule="auto"/>
        <w:ind w:left="948" w:right="0" w:hanging="407"/>
        <w:jc w:val="left"/>
        <w:rPr>
          <w:rFonts w:hint="default" w:ascii="Calibri" w:hAnsi="Calibri" w:cs="Calibri"/>
          <w:sz w:val="18"/>
        </w:rPr>
      </w:pPr>
      <w:r>
        <w:rPr>
          <w:rFonts w:hint="default" w:ascii="Calibri" w:hAnsi="Calibri" w:cs="Calibri"/>
          <w:spacing w:val="-2"/>
          <w:w w:val="120"/>
          <w:sz w:val="18"/>
        </w:rPr>
        <w:t>Disciplinas</w:t>
      </w:r>
      <w:r>
        <w:rPr>
          <w:rFonts w:hint="default" w:ascii="Calibri" w:hAnsi="Calibri" w:cs="Calibri"/>
          <w:spacing w:val="-1"/>
          <w:w w:val="120"/>
          <w:sz w:val="18"/>
        </w:rPr>
        <w:t xml:space="preserve"> </w:t>
      </w:r>
      <w:r>
        <w:rPr>
          <w:rFonts w:hint="default" w:ascii="Calibri" w:hAnsi="Calibri" w:cs="Calibri"/>
          <w:spacing w:val="-2"/>
          <w:w w:val="120"/>
          <w:sz w:val="18"/>
        </w:rPr>
        <w:t>de</w:t>
      </w:r>
      <w:r>
        <w:rPr>
          <w:rFonts w:hint="default" w:ascii="Calibri" w:hAnsi="Calibri" w:cs="Calibri"/>
          <w:w w:val="120"/>
          <w:sz w:val="18"/>
        </w:rPr>
        <w:t xml:space="preserve"> </w:t>
      </w:r>
      <w:r>
        <w:rPr>
          <w:rFonts w:hint="default" w:ascii="Calibri" w:hAnsi="Calibri" w:cs="Calibri"/>
          <w:spacing w:val="-2"/>
          <w:w w:val="120"/>
          <w:sz w:val="18"/>
        </w:rPr>
        <w:t>graduação</w:t>
      </w:r>
      <w:r>
        <w:rPr>
          <w:rFonts w:hint="default" w:ascii="Calibri" w:hAnsi="Calibri" w:cs="Calibri"/>
          <w:spacing w:val="-1"/>
          <w:w w:val="120"/>
          <w:sz w:val="18"/>
        </w:rPr>
        <w:t xml:space="preserve"> </w:t>
      </w:r>
      <w:r>
        <w:rPr>
          <w:rFonts w:hint="default" w:ascii="Calibri" w:hAnsi="Calibri" w:cs="Calibri"/>
          <w:spacing w:val="-2"/>
          <w:w w:val="120"/>
          <w:sz w:val="18"/>
        </w:rPr>
        <w:t>lecionadas;</w:t>
      </w:r>
    </w:p>
    <w:p w14:paraId="5D7CE040">
      <w:pPr>
        <w:pStyle w:val="9"/>
        <w:numPr>
          <w:ilvl w:val="1"/>
          <w:numId w:val="2"/>
        </w:numPr>
        <w:tabs>
          <w:tab w:val="left" w:pos="948"/>
        </w:tabs>
        <w:spacing w:before="107" w:after="0" w:line="240" w:lineRule="auto"/>
        <w:ind w:left="948" w:right="0" w:hanging="407"/>
        <w:jc w:val="left"/>
        <w:rPr>
          <w:rFonts w:hint="default" w:ascii="Calibri" w:hAnsi="Calibri" w:cs="Calibri"/>
          <w:sz w:val="18"/>
        </w:rPr>
      </w:pPr>
      <w:r>
        <w:rPr>
          <w:rFonts w:hint="default" w:ascii="Calibri" w:hAnsi="Calibri" w:cs="Calibri"/>
          <w:w w:val="115"/>
          <w:sz w:val="18"/>
        </w:rPr>
        <w:t>Disciplinas</w:t>
      </w:r>
      <w:r>
        <w:rPr>
          <w:rFonts w:hint="default" w:ascii="Calibri" w:hAnsi="Calibri" w:cs="Calibri"/>
          <w:spacing w:val="13"/>
          <w:w w:val="115"/>
          <w:sz w:val="18"/>
        </w:rPr>
        <w:t xml:space="preserve"> </w:t>
      </w:r>
      <w:r>
        <w:rPr>
          <w:rFonts w:hint="default" w:ascii="Calibri" w:hAnsi="Calibri" w:cs="Calibri"/>
          <w:w w:val="115"/>
          <w:sz w:val="18"/>
        </w:rPr>
        <w:t>de</w:t>
      </w:r>
      <w:r>
        <w:rPr>
          <w:rFonts w:hint="default" w:ascii="Calibri" w:hAnsi="Calibri" w:cs="Calibri"/>
          <w:spacing w:val="13"/>
          <w:w w:val="115"/>
          <w:sz w:val="18"/>
        </w:rPr>
        <w:t xml:space="preserve"> </w:t>
      </w:r>
      <w:r>
        <w:rPr>
          <w:rFonts w:hint="default" w:ascii="Calibri" w:hAnsi="Calibri" w:cs="Calibri"/>
          <w:w w:val="115"/>
          <w:sz w:val="18"/>
        </w:rPr>
        <w:t>pós-graduação</w:t>
      </w:r>
      <w:r>
        <w:rPr>
          <w:rFonts w:hint="default" w:ascii="Calibri" w:hAnsi="Calibri" w:cs="Calibri"/>
          <w:spacing w:val="14"/>
          <w:w w:val="115"/>
          <w:sz w:val="18"/>
        </w:rPr>
        <w:t xml:space="preserve"> </w:t>
      </w:r>
      <w:r>
        <w:rPr>
          <w:rFonts w:hint="default" w:ascii="Calibri" w:hAnsi="Calibri" w:cs="Calibri"/>
          <w:spacing w:val="-2"/>
          <w:w w:val="115"/>
          <w:sz w:val="18"/>
        </w:rPr>
        <w:t>lecionadas;</w:t>
      </w:r>
    </w:p>
    <w:p w14:paraId="35B21D8E">
      <w:pPr>
        <w:pStyle w:val="9"/>
        <w:numPr>
          <w:ilvl w:val="1"/>
          <w:numId w:val="2"/>
        </w:numPr>
        <w:tabs>
          <w:tab w:val="left" w:pos="948"/>
        </w:tabs>
        <w:spacing w:before="106" w:after="0" w:line="240" w:lineRule="auto"/>
        <w:ind w:left="948" w:right="0" w:hanging="407"/>
        <w:jc w:val="left"/>
        <w:rPr>
          <w:rFonts w:hint="default" w:ascii="Calibri" w:hAnsi="Calibri" w:cs="Calibri"/>
          <w:sz w:val="18"/>
        </w:rPr>
      </w:pPr>
      <w:r>
        <w:rPr>
          <w:rFonts w:hint="default" w:ascii="Calibri" w:hAnsi="Calibri" w:cs="Calibri"/>
          <w:w w:val="115"/>
          <w:sz w:val="18"/>
        </w:rPr>
        <w:t>Dissertações/Teses</w:t>
      </w:r>
      <w:r>
        <w:rPr>
          <w:rFonts w:hint="default" w:ascii="Calibri" w:hAnsi="Calibri" w:cs="Calibri"/>
          <w:spacing w:val="24"/>
          <w:w w:val="115"/>
          <w:sz w:val="18"/>
        </w:rPr>
        <w:t xml:space="preserve"> </w:t>
      </w:r>
      <w:r>
        <w:rPr>
          <w:rFonts w:hint="default" w:ascii="Calibri" w:hAnsi="Calibri" w:cs="Calibri"/>
          <w:spacing w:val="-2"/>
          <w:w w:val="115"/>
          <w:sz w:val="18"/>
        </w:rPr>
        <w:t>orientadas;</w:t>
      </w:r>
    </w:p>
    <w:p w14:paraId="544770B7">
      <w:pPr>
        <w:pStyle w:val="9"/>
        <w:numPr>
          <w:ilvl w:val="1"/>
          <w:numId w:val="2"/>
        </w:numPr>
        <w:tabs>
          <w:tab w:val="left" w:pos="948"/>
        </w:tabs>
        <w:spacing w:before="107" w:after="0" w:line="240" w:lineRule="auto"/>
        <w:ind w:left="948" w:right="0" w:hanging="407"/>
        <w:jc w:val="left"/>
        <w:rPr>
          <w:rFonts w:hint="default" w:ascii="Calibri" w:hAnsi="Calibri" w:cs="Calibri"/>
          <w:sz w:val="18"/>
        </w:rPr>
      </w:pPr>
      <w:r>
        <w:rPr>
          <w:rFonts w:hint="default" w:ascii="Calibri" w:hAnsi="Calibri" w:cs="Calibri"/>
          <w:w w:val="115"/>
          <w:sz w:val="18"/>
        </w:rPr>
        <w:t>Dissertações/Teses</w:t>
      </w:r>
      <w:r>
        <w:rPr>
          <w:rFonts w:hint="default" w:ascii="Calibri" w:hAnsi="Calibri" w:cs="Calibri"/>
          <w:spacing w:val="16"/>
          <w:w w:val="115"/>
          <w:sz w:val="18"/>
        </w:rPr>
        <w:t xml:space="preserve"> </w:t>
      </w:r>
      <w:r>
        <w:rPr>
          <w:rFonts w:hint="default" w:ascii="Calibri" w:hAnsi="Calibri" w:cs="Calibri"/>
          <w:w w:val="115"/>
          <w:sz w:val="18"/>
        </w:rPr>
        <w:t>em</w:t>
      </w:r>
      <w:r>
        <w:rPr>
          <w:rFonts w:hint="default" w:ascii="Calibri" w:hAnsi="Calibri" w:cs="Calibri"/>
          <w:spacing w:val="17"/>
          <w:w w:val="115"/>
          <w:sz w:val="18"/>
        </w:rPr>
        <w:t xml:space="preserve"> </w:t>
      </w:r>
      <w:r>
        <w:rPr>
          <w:rFonts w:hint="default" w:ascii="Calibri" w:hAnsi="Calibri" w:cs="Calibri"/>
          <w:spacing w:val="-2"/>
          <w:w w:val="115"/>
          <w:sz w:val="18"/>
        </w:rPr>
        <w:t>orientação;</w:t>
      </w:r>
    </w:p>
    <w:p w14:paraId="10582362">
      <w:pPr>
        <w:pStyle w:val="9"/>
        <w:numPr>
          <w:ilvl w:val="1"/>
          <w:numId w:val="2"/>
        </w:numPr>
        <w:tabs>
          <w:tab w:val="left" w:pos="948"/>
        </w:tabs>
        <w:spacing w:before="106" w:after="0" w:line="240" w:lineRule="auto"/>
        <w:ind w:left="948" w:right="0" w:hanging="407"/>
        <w:jc w:val="left"/>
        <w:rPr>
          <w:rFonts w:hint="default" w:ascii="Calibri" w:hAnsi="Calibri" w:cs="Calibri"/>
          <w:sz w:val="18"/>
        </w:rPr>
      </w:pPr>
      <w:r>
        <w:rPr>
          <w:rFonts w:hint="default" w:ascii="Calibri" w:hAnsi="Calibri" w:cs="Calibri"/>
          <w:spacing w:val="-2"/>
          <w:w w:val="115"/>
          <w:sz w:val="18"/>
        </w:rPr>
        <w:t>Outros.</w:t>
      </w:r>
    </w:p>
    <w:p w14:paraId="75AC6693">
      <w:pPr>
        <w:pStyle w:val="5"/>
        <w:rPr>
          <w:rFonts w:hint="default" w:ascii="Calibri" w:hAnsi="Calibri" w:cs="Calibri"/>
        </w:rPr>
      </w:pPr>
    </w:p>
    <w:p w14:paraId="211E11C8">
      <w:pPr>
        <w:pStyle w:val="5"/>
        <w:spacing w:before="14"/>
        <w:rPr>
          <w:rFonts w:hint="default" w:ascii="Calibri" w:hAnsi="Calibri" w:cs="Calibri"/>
        </w:rPr>
      </w:pPr>
    </w:p>
    <w:p w14:paraId="6B62362B">
      <w:pPr>
        <w:pStyle w:val="9"/>
        <w:numPr>
          <w:ilvl w:val="0"/>
          <w:numId w:val="2"/>
        </w:numPr>
        <w:tabs>
          <w:tab w:val="left" w:pos="427"/>
        </w:tabs>
        <w:spacing w:before="0" w:after="0" w:line="240" w:lineRule="auto"/>
        <w:ind w:left="427" w:right="0" w:hanging="254"/>
        <w:jc w:val="both"/>
        <w:rPr>
          <w:rFonts w:hint="default" w:ascii="Calibri" w:hAnsi="Calibri" w:cs="Calibri"/>
          <w:b/>
          <w:sz w:val="18"/>
        </w:rPr>
      </w:pPr>
      <w:r>
        <w:rPr>
          <w:rFonts w:hint="default" w:ascii="Calibri" w:hAnsi="Calibri" w:cs="Calibri"/>
          <w:b/>
          <w:w w:val="120"/>
          <w:sz w:val="18"/>
        </w:rPr>
        <w:t>Atividades</w:t>
      </w:r>
      <w:r>
        <w:rPr>
          <w:rFonts w:hint="default" w:ascii="Calibri" w:hAnsi="Calibri" w:cs="Calibri"/>
          <w:b/>
          <w:spacing w:val="18"/>
          <w:w w:val="120"/>
          <w:sz w:val="18"/>
        </w:rPr>
        <w:t xml:space="preserve"> </w:t>
      </w:r>
      <w:r>
        <w:rPr>
          <w:rFonts w:hint="default" w:ascii="Calibri" w:hAnsi="Calibri" w:cs="Calibri"/>
          <w:b/>
          <w:w w:val="120"/>
          <w:sz w:val="18"/>
        </w:rPr>
        <w:t>de</w:t>
      </w:r>
      <w:r>
        <w:rPr>
          <w:rFonts w:hint="default" w:ascii="Calibri" w:hAnsi="Calibri" w:cs="Calibri"/>
          <w:b/>
          <w:spacing w:val="19"/>
          <w:w w:val="120"/>
          <w:sz w:val="18"/>
        </w:rPr>
        <w:t xml:space="preserve"> </w:t>
      </w:r>
      <w:r>
        <w:rPr>
          <w:rFonts w:hint="default" w:ascii="Calibri" w:hAnsi="Calibri" w:cs="Calibri"/>
          <w:b/>
          <w:spacing w:val="-2"/>
          <w:w w:val="120"/>
          <w:sz w:val="18"/>
        </w:rPr>
        <w:t>pesquisa</w:t>
      </w:r>
    </w:p>
    <w:p w14:paraId="5DAC827C">
      <w:pPr>
        <w:pStyle w:val="9"/>
        <w:numPr>
          <w:ilvl w:val="1"/>
          <w:numId w:val="2"/>
        </w:numPr>
        <w:tabs>
          <w:tab w:val="left" w:pos="948"/>
        </w:tabs>
        <w:spacing w:before="106" w:after="0" w:line="240" w:lineRule="auto"/>
        <w:ind w:left="948" w:right="0" w:hanging="407"/>
        <w:jc w:val="left"/>
        <w:rPr>
          <w:rFonts w:hint="default" w:ascii="Calibri" w:hAnsi="Calibri" w:cs="Calibri"/>
          <w:sz w:val="18"/>
        </w:rPr>
      </w:pPr>
      <w:r>
        <w:rPr>
          <w:rFonts w:hint="default" w:ascii="Calibri" w:hAnsi="Calibri" w:cs="Calibri"/>
          <w:w w:val="115"/>
          <w:sz w:val="18"/>
        </w:rPr>
        <w:t>Participação</w:t>
      </w:r>
      <w:r>
        <w:rPr>
          <w:rFonts w:hint="default" w:ascii="Calibri" w:hAnsi="Calibri" w:cs="Calibri"/>
          <w:spacing w:val="13"/>
          <w:w w:val="115"/>
          <w:sz w:val="18"/>
        </w:rPr>
        <w:t xml:space="preserve"> </w:t>
      </w:r>
      <w:r>
        <w:rPr>
          <w:rFonts w:hint="default" w:ascii="Calibri" w:hAnsi="Calibri" w:cs="Calibri"/>
          <w:w w:val="115"/>
          <w:sz w:val="18"/>
        </w:rPr>
        <w:t>em</w:t>
      </w:r>
      <w:r>
        <w:rPr>
          <w:rFonts w:hint="default" w:ascii="Calibri" w:hAnsi="Calibri" w:cs="Calibri"/>
          <w:spacing w:val="14"/>
          <w:w w:val="115"/>
          <w:sz w:val="18"/>
        </w:rPr>
        <w:t xml:space="preserve"> </w:t>
      </w:r>
      <w:r>
        <w:rPr>
          <w:rFonts w:hint="default" w:ascii="Calibri" w:hAnsi="Calibri" w:cs="Calibri"/>
          <w:w w:val="115"/>
          <w:sz w:val="18"/>
        </w:rPr>
        <w:t>Grupo</w:t>
      </w:r>
      <w:r>
        <w:rPr>
          <w:rFonts w:hint="default" w:ascii="Calibri" w:hAnsi="Calibri" w:cs="Calibri"/>
          <w:spacing w:val="13"/>
          <w:w w:val="115"/>
          <w:sz w:val="18"/>
        </w:rPr>
        <w:t xml:space="preserve"> </w:t>
      </w:r>
      <w:r>
        <w:rPr>
          <w:rFonts w:hint="default" w:ascii="Calibri" w:hAnsi="Calibri" w:cs="Calibri"/>
          <w:w w:val="115"/>
          <w:sz w:val="18"/>
        </w:rPr>
        <w:t>de</w:t>
      </w:r>
      <w:r>
        <w:rPr>
          <w:rFonts w:hint="default" w:ascii="Calibri" w:hAnsi="Calibri" w:cs="Calibri"/>
          <w:spacing w:val="14"/>
          <w:w w:val="115"/>
          <w:sz w:val="18"/>
        </w:rPr>
        <w:t xml:space="preserve"> </w:t>
      </w:r>
      <w:r>
        <w:rPr>
          <w:rFonts w:hint="default" w:ascii="Calibri" w:hAnsi="Calibri" w:cs="Calibri"/>
          <w:spacing w:val="-2"/>
          <w:w w:val="115"/>
          <w:sz w:val="18"/>
        </w:rPr>
        <w:t>Pesquisa</w:t>
      </w:r>
    </w:p>
    <w:p w14:paraId="50DCEFC7">
      <w:pPr>
        <w:pStyle w:val="9"/>
        <w:numPr>
          <w:ilvl w:val="1"/>
          <w:numId w:val="2"/>
        </w:numPr>
        <w:tabs>
          <w:tab w:val="left" w:pos="948"/>
        </w:tabs>
        <w:spacing w:before="107" w:after="0" w:line="240" w:lineRule="auto"/>
        <w:ind w:left="948" w:right="0" w:hanging="407"/>
        <w:jc w:val="left"/>
        <w:rPr>
          <w:rFonts w:hint="default" w:ascii="Calibri" w:hAnsi="Calibri" w:cs="Calibri"/>
          <w:sz w:val="18"/>
        </w:rPr>
      </w:pPr>
      <w:r>
        <w:rPr>
          <w:rFonts w:hint="default" w:ascii="Calibri" w:hAnsi="Calibri" w:cs="Calibri"/>
          <w:w w:val="120"/>
          <w:sz w:val="18"/>
        </w:rPr>
        <w:t>Projetos</w:t>
      </w:r>
      <w:r>
        <w:rPr>
          <w:rFonts w:hint="default" w:ascii="Calibri" w:hAnsi="Calibri" w:cs="Calibri"/>
          <w:spacing w:val="-11"/>
          <w:w w:val="120"/>
          <w:sz w:val="18"/>
        </w:rPr>
        <w:t xml:space="preserve"> </w:t>
      </w:r>
      <w:r>
        <w:rPr>
          <w:rFonts w:hint="default" w:ascii="Calibri" w:hAnsi="Calibri" w:cs="Calibri"/>
          <w:w w:val="120"/>
          <w:sz w:val="18"/>
        </w:rPr>
        <w:t>de</w:t>
      </w:r>
      <w:r>
        <w:rPr>
          <w:rFonts w:hint="default" w:ascii="Calibri" w:hAnsi="Calibri" w:cs="Calibri"/>
          <w:spacing w:val="-11"/>
          <w:w w:val="120"/>
          <w:sz w:val="18"/>
        </w:rPr>
        <w:t xml:space="preserve"> </w:t>
      </w:r>
      <w:r>
        <w:rPr>
          <w:rFonts w:hint="default" w:ascii="Calibri" w:hAnsi="Calibri" w:cs="Calibri"/>
          <w:w w:val="120"/>
          <w:sz w:val="18"/>
        </w:rPr>
        <w:t>Pesquisa</w:t>
      </w:r>
      <w:r>
        <w:rPr>
          <w:rFonts w:hint="default" w:ascii="Calibri" w:hAnsi="Calibri" w:cs="Calibri"/>
          <w:spacing w:val="-11"/>
          <w:w w:val="120"/>
          <w:sz w:val="18"/>
        </w:rPr>
        <w:t xml:space="preserve"> </w:t>
      </w:r>
      <w:r>
        <w:rPr>
          <w:rFonts w:hint="default" w:ascii="Calibri" w:hAnsi="Calibri" w:cs="Calibri"/>
          <w:spacing w:val="-2"/>
          <w:w w:val="120"/>
          <w:sz w:val="18"/>
        </w:rPr>
        <w:t>desenvolvidos</w:t>
      </w:r>
    </w:p>
    <w:p w14:paraId="0A5DB029">
      <w:pPr>
        <w:pStyle w:val="9"/>
        <w:spacing w:after="0" w:line="240" w:lineRule="auto"/>
        <w:jc w:val="left"/>
        <w:rPr>
          <w:rFonts w:hint="default" w:ascii="Calibri" w:hAnsi="Calibri" w:cs="Calibri"/>
          <w:sz w:val="18"/>
        </w:rPr>
        <w:sectPr>
          <w:pgSz w:w="11900" w:h="16840"/>
          <w:pgMar w:top="520" w:right="566" w:bottom="380" w:left="566" w:header="0" w:footer="181" w:gutter="0"/>
          <w:cols w:space="720" w:num="1"/>
        </w:sectPr>
      </w:pPr>
    </w:p>
    <w:p w14:paraId="04DA0BF0">
      <w:pPr>
        <w:pStyle w:val="9"/>
        <w:numPr>
          <w:ilvl w:val="1"/>
          <w:numId w:val="2"/>
        </w:numPr>
        <w:tabs>
          <w:tab w:val="left" w:pos="948"/>
        </w:tabs>
        <w:spacing w:before="82" w:after="0" w:line="240" w:lineRule="auto"/>
        <w:ind w:left="948" w:right="0" w:hanging="407"/>
        <w:jc w:val="left"/>
        <w:rPr>
          <w:rFonts w:hint="default" w:ascii="Calibri" w:hAnsi="Calibri" w:cs="Calibri"/>
          <w:sz w:val="18"/>
        </w:rPr>
      </w:pPr>
      <w:r>
        <w:rPr>
          <w:rFonts w:hint="default" w:ascii="Calibri" w:hAnsi="Calibri" w:cs="Calibri"/>
          <w:w w:val="115"/>
          <w:sz w:val="18"/>
        </w:rPr>
        <w:t>Outras</w:t>
      </w:r>
      <w:r>
        <w:rPr>
          <w:rFonts w:hint="default" w:ascii="Calibri" w:hAnsi="Calibri" w:cs="Calibri"/>
          <w:spacing w:val="15"/>
          <w:w w:val="115"/>
          <w:sz w:val="18"/>
        </w:rPr>
        <w:t xml:space="preserve"> </w:t>
      </w:r>
      <w:r>
        <w:rPr>
          <w:rFonts w:hint="default" w:ascii="Calibri" w:hAnsi="Calibri" w:cs="Calibri"/>
          <w:w w:val="115"/>
          <w:sz w:val="18"/>
        </w:rPr>
        <w:t>informações</w:t>
      </w:r>
      <w:r>
        <w:rPr>
          <w:rFonts w:hint="default" w:ascii="Calibri" w:hAnsi="Calibri" w:cs="Calibri"/>
          <w:spacing w:val="15"/>
          <w:w w:val="115"/>
          <w:sz w:val="18"/>
        </w:rPr>
        <w:t xml:space="preserve"> </w:t>
      </w:r>
      <w:r>
        <w:rPr>
          <w:rFonts w:hint="default" w:ascii="Calibri" w:hAnsi="Calibri" w:cs="Calibri"/>
          <w:spacing w:val="-2"/>
          <w:w w:val="115"/>
          <w:sz w:val="18"/>
        </w:rPr>
        <w:t>relevantes</w:t>
      </w:r>
    </w:p>
    <w:p w14:paraId="1A1EA96B">
      <w:pPr>
        <w:pStyle w:val="5"/>
        <w:rPr>
          <w:rFonts w:hint="default" w:ascii="Calibri" w:hAnsi="Calibri" w:cs="Calibri"/>
        </w:rPr>
      </w:pPr>
    </w:p>
    <w:p w14:paraId="614477AD">
      <w:pPr>
        <w:pStyle w:val="5"/>
        <w:spacing w:before="14"/>
        <w:rPr>
          <w:rFonts w:hint="default" w:ascii="Calibri" w:hAnsi="Calibri" w:cs="Calibri"/>
        </w:rPr>
      </w:pPr>
    </w:p>
    <w:p w14:paraId="19E04645">
      <w:pPr>
        <w:pStyle w:val="9"/>
        <w:numPr>
          <w:ilvl w:val="0"/>
          <w:numId w:val="2"/>
        </w:numPr>
        <w:tabs>
          <w:tab w:val="left" w:pos="427"/>
        </w:tabs>
        <w:spacing w:before="1" w:after="0" w:line="240" w:lineRule="auto"/>
        <w:ind w:left="427" w:right="0" w:hanging="254"/>
        <w:jc w:val="left"/>
        <w:rPr>
          <w:rFonts w:hint="default" w:ascii="Calibri" w:hAnsi="Calibri" w:cs="Calibri"/>
          <w:b/>
          <w:sz w:val="18"/>
        </w:rPr>
      </w:pPr>
      <w:r>
        <w:rPr>
          <w:rFonts w:hint="default" w:ascii="Calibri" w:hAnsi="Calibri" w:cs="Calibri"/>
          <w:b/>
          <w:w w:val="120"/>
          <w:sz w:val="18"/>
        </w:rPr>
        <w:t>Produção</w:t>
      </w:r>
      <w:r>
        <w:rPr>
          <w:rFonts w:hint="default" w:ascii="Calibri" w:hAnsi="Calibri" w:cs="Calibri"/>
          <w:b/>
          <w:spacing w:val="26"/>
          <w:w w:val="125"/>
          <w:sz w:val="18"/>
        </w:rPr>
        <w:t xml:space="preserve"> </w:t>
      </w:r>
      <w:r>
        <w:rPr>
          <w:rFonts w:hint="default" w:ascii="Calibri" w:hAnsi="Calibri" w:cs="Calibri"/>
          <w:b/>
          <w:spacing w:val="-2"/>
          <w:w w:val="125"/>
          <w:sz w:val="18"/>
        </w:rPr>
        <w:t>científica</w:t>
      </w:r>
    </w:p>
    <w:p w14:paraId="3928B1F1">
      <w:pPr>
        <w:pStyle w:val="9"/>
        <w:numPr>
          <w:ilvl w:val="1"/>
          <w:numId w:val="2"/>
        </w:numPr>
        <w:tabs>
          <w:tab w:val="left" w:pos="888"/>
        </w:tabs>
        <w:spacing w:before="105" w:after="0" w:line="240" w:lineRule="auto"/>
        <w:ind w:left="888" w:right="0" w:hanging="347"/>
        <w:jc w:val="left"/>
        <w:rPr>
          <w:rFonts w:hint="default" w:ascii="Calibri" w:hAnsi="Calibri" w:cs="Calibri"/>
          <w:sz w:val="18"/>
        </w:rPr>
      </w:pPr>
      <w:r>
        <w:rPr>
          <w:rFonts w:hint="default" w:ascii="Calibri" w:hAnsi="Calibri" w:cs="Calibri"/>
          <w:w w:val="120"/>
          <w:sz w:val="18"/>
        </w:rPr>
        <w:t>Artigos</w:t>
      </w:r>
      <w:r>
        <w:rPr>
          <w:rFonts w:hint="default" w:ascii="Calibri" w:hAnsi="Calibri" w:cs="Calibri"/>
          <w:spacing w:val="-13"/>
          <w:w w:val="120"/>
          <w:sz w:val="18"/>
        </w:rPr>
        <w:t xml:space="preserve"> </w:t>
      </w:r>
      <w:r>
        <w:rPr>
          <w:rFonts w:hint="default" w:ascii="Calibri" w:hAnsi="Calibri" w:cs="Calibri"/>
          <w:w w:val="120"/>
          <w:sz w:val="18"/>
        </w:rPr>
        <w:t>científicos</w:t>
      </w:r>
      <w:r>
        <w:rPr>
          <w:rFonts w:hint="default" w:ascii="Calibri" w:hAnsi="Calibri" w:cs="Calibri"/>
          <w:spacing w:val="-12"/>
          <w:w w:val="120"/>
          <w:sz w:val="18"/>
        </w:rPr>
        <w:t xml:space="preserve"> </w:t>
      </w:r>
      <w:r>
        <w:rPr>
          <w:rFonts w:hint="default" w:ascii="Calibri" w:hAnsi="Calibri" w:cs="Calibri"/>
          <w:w w:val="120"/>
          <w:sz w:val="18"/>
        </w:rPr>
        <w:t>em</w:t>
      </w:r>
      <w:r>
        <w:rPr>
          <w:rFonts w:hint="default" w:ascii="Calibri" w:hAnsi="Calibri" w:cs="Calibri"/>
          <w:spacing w:val="-12"/>
          <w:w w:val="120"/>
          <w:sz w:val="18"/>
        </w:rPr>
        <w:t xml:space="preserve"> </w:t>
      </w:r>
      <w:r>
        <w:rPr>
          <w:rFonts w:hint="default" w:ascii="Calibri" w:hAnsi="Calibri" w:cs="Calibri"/>
          <w:w w:val="120"/>
          <w:sz w:val="18"/>
        </w:rPr>
        <w:t>periódicos</w:t>
      </w:r>
      <w:r>
        <w:rPr>
          <w:rFonts w:hint="default" w:ascii="Calibri" w:hAnsi="Calibri" w:cs="Calibri"/>
          <w:spacing w:val="-12"/>
          <w:w w:val="120"/>
          <w:sz w:val="18"/>
        </w:rPr>
        <w:t xml:space="preserve"> </w:t>
      </w:r>
      <w:r>
        <w:rPr>
          <w:rFonts w:hint="default" w:ascii="Calibri" w:hAnsi="Calibri" w:cs="Calibri"/>
          <w:w w:val="120"/>
          <w:sz w:val="18"/>
        </w:rPr>
        <w:t>especializados</w:t>
      </w:r>
      <w:r>
        <w:rPr>
          <w:rFonts w:hint="default" w:ascii="Calibri" w:hAnsi="Calibri" w:cs="Calibri"/>
          <w:spacing w:val="-12"/>
          <w:w w:val="120"/>
          <w:sz w:val="18"/>
        </w:rPr>
        <w:t xml:space="preserve"> </w:t>
      </w:r>
      <w:r>
        <w:rPr>
          <w:rFonts w:hint="default" w:ascii="Calibri" w:hAnsi="Calibri" w:cs="Calibri"/>
          <w:w w:val="120"/>
          <w:sz w:val="18"/>
        </w:rPr>
        <w:t>e</w:t>
      </w:r>
      <w:r>
        <w:rPr>
          <w:rFonts w:hint="default" w:ascii="Calibri" w:hAnsi="Calibri" w:cs="Calibri"/>
          <w:spacing w:val="-13"/>
          <w:w w:val="120"/>
          <w:sz w:val="18"/>
        </w:rPr>
        <w:t xml:space="preserve"> </w:t>
      </w:r>
      <w:r>
        <w:rPr>
          <w:rFonts w:hint="default" w:ascii="Calibri" w:hAnsi="Calibri" w:cs="Calibri"/>
          <w:spacing w:val="-2"/>
          <w:w w:val="120"/>
          <w:sz w:val="18"/>
        </w:rPr>
        <w:t>indexados;</w:t>
      </w:r>
    </w:p>
    <w:p w14:paraId="71D8A7DA">
      <w:pPr>
        <w:pStyle w:val="9"/>
        <w:numPr>
          <w:ilvl w:val="1"/>
          <w:numId w:val="2"/>
        </w:numPr>
        <w:tabs>
          <w:tab w:val="left" w:pos="948"/>
        </w:tabs>
        <w:spacing w:before="107" w:after="0" w:line="240" w:lineRule="auto"/>
        <w:ind w:left="948" w:right="0" w:hanging="407"/>
        <w:jc w:val="left"/>
        <w:rPr>
          <w:rFonts w:hint="default" w:ascii="Calibri" w:hAnsi="Calibri" w:cs="Calibri"/>
          <w:sz w:val="18"/>
        </w:rPr>
      </w:pPr>
      <w:r>
        <w:rPr>
          <w:rFonts w:hint="default" w:ascii="Calibri" w:hAnsi="Calibri" w:cs="Calibri"/>
          <w:w w:val="115"/>
          <w:sz w:val="18"/>
        </w:rPr>
        <w:t>Livros/Capítulos</w:t>
      </w:r>
      <w:r>
        <w:rPr>
          <w:rFonts w:hint="default" w:ascii="Calibri" w:hAnsi="Calibri" w:cs="Calibri"/>
          <w:spacing w:val="-4"/>
          <w:w w:val="115"/>
          <w:sz w:val="18"/>
        </w:rPr>
        <w:t xml:space="preserve"> </w:t>
      </w:r>
      <w:r>
        <w:rPr>
          <w:rFonts w:hint="default" w:ascii="Calibri" w:hAnsi="Calibri" w:cs="Calibri"/>
          <w:w w:val="115"/>
          <w:sz w:val="18"/>
        </w:rPr>
        <w:t>de</w:t>
      </w:r>
      <w:r>
        <w:rPr>
          <w:rFonts w:hint="default" w:ascii="Calibri" w:hAnsi="Calibri" w:cs="Calibri"/>
          <w:spacing w:val="-4"/>
          <w:w w:val="115"/>
          <w:sz w:val="18"/>
        </w:rPr>
        <w:t xml:space="preserve"> </w:t>
      </w:r>
      <w:r>
        <w:rPr>
          <w:rFonts w:hint="default" w:ascii="Calibri" w:hAnsi="Calibri" w:cs="Calibri"/>
          <w:spacing w:val="-2"/>
          <w:w w:val="115"/>
          <w:sz w:val="18"/>
        </w:rPr>
        <w:t>livros;</w:t>
      </w:r>
    </w:p>
    <w:p w14:paraId="5DBF93E1">
      <w:pPr>
        <w:pStyle w:val="9"/>
        <w:numPr>
          <w:ilvl w:val="1"/>
          <w:numId w:val="2"/>
        </w:numPr>
        <w:tabs>
          <w:tab w:val="left" w:pos="888"/>
        </w:tabs>
        <w:spacing w:before="107" w:after="0" w:line="240" w:lineRule="auto"/>
        <w:ind w:left="888" w:right="0" w:hanging="347"/>
        <w:jc w:val="left"/>
        <w:rPr>
          <w:rFonts w:hint="default" w:ascii="Calibri" w:hAnsi="Calibri" w:cs="Calibri"/>
          <w:sz w:val="18"/>
        </w:rPr>
      </w:pPr>
      <w:r>
        <w:rPr>
          <w:rFonts w:hint="default" w:ascii="Calibri" w:hAnsi="Calibri" w:cs="Calibri"/>
          <w:w w:val="120"/>
          <w:sz w:val="18"/>
        </w:rPr>
        <w:t>Artigos</w:t>
      </w:r>
      <w:r>
        <w:rPr>
          <w:rFonts w:hint="default" w:ascii="Calibri" w:hAnsi="Calibri" w:cs="Calibri"/>
          <w:spacing w:val="-11"/>
          <w:w w:val="120"/>
          <w:sz w:val="18"/>
        </w:rPr>
        <w:t xml:space="preserve"> </w:t>
      </w:r>
      <w:r>
        <w:rPr>
          <w:rFonts w:hint="default" w:ascii="Calibri" w:hAnsi="Calibri" w:cs="Calibri"/>
          <w:w w:val="120"/>
          <w:sz w:val="18"/>
        </w:rPr>
        <w:t>de</w:t>
      </w:r>
      <w:r>
        <w:rPr>
          <w:rFonts w:hint="default" w:ascii="Calibri" w:hAnsi="Calibri" w:cs="Calibri"/>
          <w:spacing w:val="-10"/>
          <w:w w:val="120"/>
          <w:sz w:val="18"/>
        </w:rPr>
        <w:t xml:space="preserve"> </w:t>
      </w:r>
      <w:r>
        <w:rPr>
          <w:rFonts w:hint="default" w:ascii="Calibri" w:hAnsi="Calibri" w:cs="Calibri"/>
          <w:w w:val="120"/>
          <w:sz w:val="18"/>
        </w:rPr>
        <w:t>divulgação</w:t>
      </w:r>
      <w:r>
        <w:rPr>
          <w:rFonts w:hint="default" w:ascii="Calibri" w:hAnsi="Calibri" w:cs="Calibri"/>
          <w:spacing w:val="-10"/>
          <w:w w:val="120"/>
          <w:sz w:val="18"/>
        </w:rPr>
        <w:t xml:space="preserve"> </w:t>
      </w:r>
      <w:r>
        <w:rPr>
          <w:rFonts w:hint="default" w:ascii="Calibri" w:hAnsi="Calibri" w:cs="Calibri"/>
          <w:spacing w:val="-2"/>
          <w:w w:val="120"/>
          <w:sz w:val="18"/>
        </w:rPr>
        <w:t>científica;</w:t>
      </w:r>
    </w:p>
    <w:p w14:paraId="0871B082">
      <w:pPr>
        <w:pStyle w:val="9"/>
        <w:numPr>
          <w:ilvl w:val="1"/>
          <w:numId w:val="2"/>
        </w:numPr>
        <w:tabs>
          <w:tab w:val="left" w:pos="948"/>
        </w:tabs>
        <w:spacing w:before="106" w:after="0" w:line="240" w:lineRule="auto"/>
        <w:ind w:left="948" w:right="0" w:hanging="407"/>
        <w:jc w:val="left"/>
        <w:rPr>
          <w:rFonts w:hint="default" w:ascii="Calibri" w:hAnsi="Calibri" w:cs="Calibri"/>
          <w:sz w:val="18"/>
        </w:rPr>
      </w:pPr>
      <w:r>
        <w:rPr>
          <w:rFonts w:hint="default" w:ascii="Calibri" w:hAnsi="Calibri" w:cs="Calibri"/>
          <w:spacing w:val="-2"/>
          <w:w w:val="120"/>
          <w:sz w:val="18"/>
        </w:rPr>
        <w:t>Participação</w:t>
      </w:r>
      <w:r>
        <w:rPr>
          <w:rFonts w:hint="default" w:ascii="Calibri" w:hAnsi="Calibri" w:cs="Calibri"/>
          <w:w w:val="120"/>
          <w:sz w:val="18"/>
        </w:rPr>
        <w:t xml:space="preserve"> </w:t>
      </w:r>
      <w:r>
        <w:rPr>
          <w:rFonts w:hint="default" w:ascii="Calibri" w:hAnsi="Calibri" w:cs="Calibri"/>
          <w:spacing w:val="-2"/>
          <w:w w:val="120"/>
          <w:sz w:val="18"/>
        </w:rPr>
        <w:t>em</w:t>
      </w:r>
      <w:r>
        <w:rPr>
          <w:rFonts w:hint="default" w:ascii="Calibri" w:hAnsi="Calibri" w:cs="Calibri"/>
          <w:w w:val="120"/>
          <w:sz w:val="18"/>
        </w:rPr>
        <w:t xml:space="preserve"> </w:t>
      </w:r>
      <w:r>
        <w:rPr>
          <w:rFonts w:hint="default" w:ascii="Calibri" w:hAnsi="Calibri" w:cs="Calibri"/>
          <w:spacing w:val="-2"/>
          <w:w w:val="120"/>
          <w:sz w:val="18"/>
        </w:rPr>
        <w:t>congressos;</w:t>
      </w:r>
    </w:p>
    <w:p w14:paraId="4D6CAC91">
      <w:pPr>
        <w:pStyle w:val="9"/>
        <w:numPr>
          <w:ilvl w:val="1"/>
          <w:numId w:val="2"/>
        </w:numPr>
        <w:tabs>
          <w:tab w:val="left" w:pos="948"/>
        </w:tabs>
        <w:spacing w:before="107" w:after="0" w:line="240" w:lineRule="auto"/>
        <w:ind w:left="948" w:right="0" w:hanging="407"/>
        <w:jc w:val="left"/>
        <w:rPr>
          <w:rFonts w:hint="default" w:ascii="Calibri" w:hAnsi="Calibri" w:cs="Calibri"/>
          <w:sz w:val="18"/>
        </w:rPr>
      </w:pPr>
      <w:r>
        <w:rPr>
          <w:rFonts w:hint="default" w:ascii="Calibri" w:hAnsi="Calibri" w:cs="Calibri"/>
          <w:w w:val="115"/>
          <w:sz w:val="18"/>
        </w:rPr>
        <w:t>Outras</w:t>
      </w:r>
      <w:r>
        <w:rPr>
          <w:rFonts w:hint="default" w:ascii="Calibri" w:hAnsi="Calibri" w:cs="Calibri"/>
          <w:spacing w:val="18"/>
          <w:w w:val="115"/>
          <w:sz w:val="18"/>
        </w:rPr>
        <w:t xml:space="preserve"> </w:t>
      </w:r>
      <w:r>
        <w:rPr>
          <w:rFonts w:hint="default" w:ascii="Calibri" w:hAnsi="Calibri" w:cs="Calibri"/>
          <w:w w:val="115"/>
          <w:sz w:val="18"/>
        </w:rPr>
        <w:t>informações</w:t>
      </w:r>
      <w:r>
        <w:rPr>
          <w:rFonts w:hint="default" w:ascii="Calibri" w:hAnsi="Calibri" w:cs="Calibri"/>
          <w:spacing w:val="18"/>
          <w:w w:val="115"/>
          <w:sz w:val="18"/>
        </w:rPr>
        <w:t xml:space="preserve"> </w:t>
      </w:r>
      <w:r>
        <w:rPr>
          <w:rFonts w:hint="default" w:ascii="Calibri" w:hAnsi="Calibri" w:cs="Calibri"/>
          <w:w w:val="115"/>
          <w:sz w:val="18"/>
        </w:rPr>
        <w:t>(projetos</w:t>
      </w:r>
      <w:r>
        <w:rPr>
          <w:rFonts w:hint="default" w:ascii="Calibri" w:hAnsi="Calibri" w:cs="Calibri"/>
          <w:spacing w:val="18"/>
          <w:w w:val="115"/>
          <w:sz w:val="18"/>
        </w:rPr>
        <w:t xml:space="preserve"> </w:t>
      </w:r>
      <w:r>
        <w:rPr>
          <w:rFonts w:hint="default" w:ascii="Calibri" w:hAnsi="Calibri" w:cs="Calibri"/>
          <w:w w:val="115"/>
          <w:sz w:val="18"/>
        </w:rPr>
        <w:t>financiados,</w:t>
      </w:r>
      <w:r>
        <w:rPr>
          <w:rFonts w:hint="default" w:ascii="Calibri" w:hAnsi="Calibri" w:cs="Calibri"/>
          <w:spacing w:val="18"/>
          <w:w w:val="115"/>
          <w:sz w:val="18"/>
        </w:rPr>
        <w:t xml:space="preserve"> </w:t>
      </w:r>
      <w:r>
        <w:rPr>
          <w:rFonts w:hint="default" w:ascii="Calibri" w:hAnsi="Calibri" w:cs="Calibri"/>
          <w:w w:val="115"/>
          <w:sz w:val="18"/>
        </w:rPr>
        <w:t>bolsas</w:t>
      </w:r>
      <w:r>
        <w:rPr>
          <w:rFonts w:hint="default" w:ascii="Calibri" w:hAnsi="Calibri" w:cs="Calibri"/>
          <w:spacing w:val="18"/>
          <w:w w:val="115"/>
          <w:sz w:val="18"/>
        </w:rPr>
        <w:t xml:space="preserve"> </w:t>
      </w:r>
      <w:r>
        <w:rPr>
          <w:rFonts w:hint="default" w:ascii="Calibri" w:hAnsi="Calibri" w:cs="Calibri"/>
          <w:w w:val="115"/>
          <w:sz w:val="18"/>
        </w:rPr>
        <w:t>recebidas</w:t>
      </w:r>
      <w:r>
        <w:rPr>
          <w:rFonts w:hint="default" w:ascii="Calibri" w:hAnsi="Calibri" w:cs="Calibri"/>
          <w:spacing w:val="19"/>
          <w:w w:val="115"/>
          <w:sz w:val="18"/>
        </w:rPr>
        <w:t xml:space="preserve"> </w:t>
      </w:r>
      <w:r>
        <w:rPr>
          <w:rFonts w:hint="default" w:ascii="Calibri" w:hAnsi="Calibri" w:cs="Calibri"/>
          <w:spacing w:val="-2"/>
          <w:w w:val="115"/>
          <w:sz w:val="18"/>
        </w:rPr>
        <w:t>etc).</w:t>
      </w:r>
    </w:p>
    <w:p w14:paraId="474D0768">
      <w:pPr>
        <w:pStyle w:val="5"/>
        <w:rPr>
          <w:rFonts w:hint="default" w:ascii="Calibri" w:hAnsi="Calibri" w:cs="Calibri"/>
        </w:rPr>
      </w:pPr>
    </w:p>
    <w:p w14:paraId="61E3E317">
      <w:pPr>
        <w:pStyle w:val="5"/>
        <w:spacing w:before="13"/>
        <w:rPr>
          <w:rFonts w:hint="default" w:ascii="Calibri" w:hAnsi="Calibri" w:cs="Calibri"/>
        </w:rPr>
      </w:pPr>
    </w:p>
    <w:p w14:paraId="05A8B537">
      <w:pPr>
        <w:spacing w:before="1"/>
        <w:ind w:left="173" w:right="0" w:firstLine="0"/>
        <w:jc w:val="left"/>
        <w:rPr>
          <w:rFonts w:hint="default" w:ascii="Calibri" w:hAnsi="Calibri" w:cs="Calibri"/>
          <w:b/>
          <w:sz w:val="18"/>
        </w:rPr>
      </w:pPr>
      <w:r>
        <w:rPr>
          <w:rFonts w:hint="default" w:ascii="Calibri" w:hAnsi="Calibri" w:cs="Calibri"/>
          <w:b/>
          <w:w w:val="125"/>
          <w:sz w:val="18"/>
        </w:rPr>
        <w:t>Este</w:t>
      </w:r>
      <w:r>
        <w:rPr>
          <w:rFonts w:hint="default" w:ascii="Calibri" w:hAnsi="Calibri" w:cs="Calibri"/>
          <w:b/>
          <w:spacing w:val="-6"/>
          <w:w w:val="125"/>
          <w:sz w:val="18"/>
        </w:rPr>
        <w:t xml:space="preserve"> </w:t>
      </w:r>
      <w:r>
        <w:rPr>
          <w:rFonts w:hint="default" w:ascii="Calibri" w:hAnsi="Calibri" w:cs="Calibri"/>
          <w:b/>
          <w:w w:val="125"/>
          <w:sz w:val="18"/>
        </w:rPr>
        <w:t>documento</w:t>
      </w:r>
      <w:r>
        <w:rPr>
          <w:rFonts w:hint="default" w:ascii="Calibri" w:hAnsi="Calibri" w:cs="Calibri"/>
          <w:b/>
          <w:spacing w:val="-5"/>
          <w:w w:val="125"/>
          <w:sz w:val="18"/>
        </w:rPr>
        <w:t xml:space="preserve"> </w:t>
      </w:r>
      <w:r>
        <w:rPr>
          <w:rFonts w:hint="default" w:ascii="Calibri" w:hAnsi="Calibri" w:cs="Calibri"/>
          <w:b/>
          <w:w w:val="125"/>
          <w:sz w:val="18"/>
        </w:rPr>
        <w:t>deverá</w:t>
      </w:r>
      <w:r>
        <w:rPr>
          <w:rFonts w:hint="default" w:ascii="Calibri" w:hAnsi="Calibri" w:cs="Calibri"/>
          <w:b/>
          <w:spacing w:val="-6"/>
          <w:w w:val="125"/>
          <w:sz w:val="18"/>
        </w:rPr>
        <w:t xml:space="preserve"> </w:t>
      </w:r>
      <w:r>
        <w:rPr>
          <w:rFonts w:hint="default" w:ascii="Calibri" w:hAnsi="Calibri" w:cs="Calibri"/>
          <w:b/>
          <w:w w:val="125"/>
          <w:sz w:val="18"/>
        </w:rPr>
        <w:t>ser</w:t>
      </w:r>
      <w:r>
        <w:rPr>
          <w:rFonts w:hint="default" w:ascii="Calibri" w:hAnsi="Calibri" w:cs="Calibri"/>
          <w:b/>
          <w:spacing w:val="-5"/>
          <w:w w:val="125"/>
          <w:sz w:val="18"/>
        </w:rPr>
        <w:t xml:space="preserve"> </w:t>
      </w:r>
      <w:r>
        <w:rPr>
          <w:rFonts w:hint="default" w:ascii="Calibri" w:hAnsi="Calibri" w:cs="Calibri"/>
          <w:b/>
          <w:w w:val="125"/>
          <w:sz w:val="18"/>
        </w:rPr>
        <w:t>assinado</w:t>
      </w:r>
      <w:r>
        <w:rPr>
          <w:rFonts w:hint="default" w:ascii="Calibri" w:hAnsi="Calibri" w:cs="Calibri"/>
          <w:b/>
          <w:spacing w:val="-6"/>
          <w:w w:val="125"/>
          <w:sz w:val="18"/>
        </w:rPr>
        <w:t xml:space="preserve"> </w:t>
      </w:r>
      <w:r>
        <w:rPr>
          <w:rFonts w:hint="default" w:ascii="Calibri" w:hAnsi="Calibri" w:cs="Calibri"/>
          <w:b/>
          <w:spacing w:val="-4"/>
          <w:w w:val="125"/>
          <w:sz w:val="18"/>
        </w:rPr>
        <w:t>por:</w:t>
      </w:r>
    </w:p>
    <w:p w14:paraId="754E7738">
      <w:pPr>
        <w:pStyle w:val="9"/>
        <w:numPr>
          <w:ilvl w:val="0"/>
          <w:numId w:val="3"/>
        </w:numPr>
        <w:tabs>
          <w:tab w:val="left" w:pos="541"/>
        </w:tabs>
        <w:spacing w:before="203" w:after="0" w:line="240" w:lineRule="auto"/>
        <w:ind w:left="541" w:right="0" w:hanging="201"/>
        <w:jc w:val="left"/>
        <w:rPr>
          <w:rFonts w:hint="default" w:ascii="Calibri" w:hAnsi="Calibri" w:cs="Calibri"/>
          <w:b/>
          <w:sz w:val="18"/>
        </w:rPr>
      </w:pPr>
      <w:r>
        <w:rPr>
          <w:rFonts w:hint="default" w:ascii="Calibri" w:hAnsi="Calibri" w:cs="Calibri"/>
          <w:b/>
          <w:w w:val="120"/>
          <w:sz w:val="18"/>
        </w:rPr>
        <w:t>Candidato(a)</w:t>
      </w:r>
      <w:r>
        <w:rPr>
          <w:rFonts w:hint="default" w:ascii="Calibri" w:hAnsi="Calibri" w:cs="Calibri"/>
          <w:b/>
          <w:spacing w:val="27"/>
          <w:w w:val="120"/>
          <w:sz w:val="18"/>
        </w:rPr>
        <w:t xml:space="preserve"> </w:t>
      </w:r>
      <w:r>
        <w:rPr>
          <w:rFonts w:hint="default" w:ascii="Calibri" w:hAnsi="Calibri" w:cs="Calibri"/>
          <w:b/>
          <w:w w:val="120"/>
          <w:sz w:val="18"/>
        </w:rPr>
        <w:t>a</w:t>
      </w:r>
      <w:r>
        <w:rPr>
          <w:rFonts w:hint="default" w:ascii="Calibri" w:hAnsi="Calibri" w:cs="Calibri"/>
          <w:b/>
          <w:spacing w:val="27"/>
          <w:w w:val="120"/>
          <w:sz w:val="18"/>
        </w:rPr>
        <w:t xml:space="preserve"> </w:t>
      </w:r>
      <w:r>
        <w:rPr>
          <w:rFonts w:hint="default" w:ascii="Calibri" w:hAnsi="Calibri" w:cs="Calibri"/>
          <w:b/>
          <w:w w:val="120"/>
          <w:sz w:val="18"/>
        </w:rPr>
        <w:t>pesquisador(a)</w:t>
      </w:r>
      <w:r>
        <w:rPr>
          <w:rFonts w:hint="default" w:ascii="Calibri" w:hAnsi="Calibri" w:cs="Calibri"/>
          <w:b/>
          <w:spacing w:val="28"/>
          <w:w w:val="120"/>
          <w:sz w:val="18"/>
        </w:rPr>
        <w:t xml:space="preserve"> </w:t>
      </w:r>
      <w:r>
        <w:rPr>
          <w:rFonts w:hint="default" w:ascii="Calibri" w:hAnsi="Calibri" w:cs="Calibri"/>
          <w:b/>
          <w:w w:val="120"/>
          <w:sz w:val="18"/>
        </w:rPr>
        <w:t>colaborador(a);</w:t>
      </w:r>
      <w:r>
        <w:rPr>
          <w:rFonts w:hint="default" w:ascii="Calibri" w:hAnsi="Calibri" w:cs="Calibri"/>
          <w:b/>
          <w:spacing w:val="27"/>
          <w:w w:val="120"/>
          <w:sz w:val="18"/>
        </w:rPr>
        <w:t xml:space="preserve"> </w:t>
      </w:r>
      <w:r>
        <w:rPr>
          <w:rFonts w:hint="default" w:ascii="Calibri" w:hAnsi="Calibri" w:cs="Calibri"/>
          <w:b/>
          <w:spacing w:val="-10"/>
          <w:w w:val="120"/>
          <w:sz w:val="18"/>
        </w:rPr>
        <w:t>e</w:t>
      </w:r>
    </w:p>
    <w:p w14:paraId="0D5F030F">
      <w:pPr>
        <w:pStyle w:val="9"/>
        <w:numPr>
          <w:ilvl w:val="0"/>
          <w:numId w:val="3"/>
        </w:numPr>
        <w:tabs>
          <w:tab w:val="left" w:pos="541"/>
        </w:tabs>
        <w:spacing w:before="89" w:after="0" w:line="240" w:lineRule="auto"/>
        <w:ind w:left="541" w:right="0" w:hanging="201"/>
        <w:jc w:val="left"/>
        <w:rPr>
          <w:rFonts w:hint="default" w:ascii="Calibri" w:hAnsi="Calibri" w:cs="Calibri"/>
          <w:b/>
          <w:sz w:val="18"/>
        </w:rPr>
      </w:pPr>
      <w:r>
        <w:rPr>
          <w:rFonts w:hint="default" w:ascii="Calibri" w:hAnsi="Calibri" w:cs="Calibri"/>
          <w:b/>
          <w:w w:val="125"/>
          <w:sz w:val="18"/>
        </w:rPr>
        <w:t>Chefia</w:t>
      </w:r>
      <w:r>
        <w:rPr>
          <w:rFonts w:hint="default" w:ascii="Calibri" w:hAnsi="Calibri" w:cs="Calibri"/>
          <w:b/>
          <w:spacing w:val="-4"/>
          <w:w w:val="125"/>
          <w:sz w:val="18"/>
        </w:rPr>
        <w:t xml:space="preserve"> </w:t>
      </w:r>
      <w:r>
        <w:rPr>
          <w:rFonts w:hint="default" w:ascii="Calibri" w:hAnsi="Calibri" w:cs="Calibri"/>
          <w:b/>
          <w:w w:val="125"/>
          <w:sz w:val="18"/>
        </w:rPr>
        <w:t>da</w:t>
      </w:r>
      <w:r>
        <w:rPr>
          <w:rFonts w:hint="default" w:ascii="Calibri" w:hAnsi="Calibri" w:cs="Calibri"/>
          <w:b/>
          <w:spacing w:val="-3"/>
          <w:w w:val="125"/>
          <w:sz w:val="18"/>
        </w:rPr>
        <w:t xml:space="preserve"> </w:t>
      </w:r>
      <w:r>
        <w:rPr>
          <w:rFonts w:hint="default" w:ascii="Calibri" w:hAnsi="Calibri" w:cs="Calibri"/>
          <w:b/>
          <w:w w:val="125"/>
          <w:sz w:val="18"/>
        </w:rPr>
        <w:t>unidade</w:t>
      </w:r>
      <w:r>
        <w:rPr>
          <w:rFonts w:hint="default" w:ascii="Calibri" w:hAnsi="Calibri" w:cs="Calibri"/>
          <w:b/>
          <w:spacing w:val="-3"/>
          <w:w w:val="125"/>
          <w:sz w:val="18"/>
        </w:rPr>
        <w:t xml:space="preserve"> </w:t>
      </w:r>
      <w:r>
        <w:rPr>
          <w:rFonts w:hint="default" w:ascii="Calibri" w:hAnsi="Calibri" w:cs="Calibri"/>
          <w:b/>
          <w:w w:val="125"/>
          <w:sz w:val="18"/>
        </w:rPr>
        <w:t>responsável</w:t>
      </w:r>
      <w:r>
        <w:rPr>
          <w:rFonts w:hint="default" w:ascii="Calibri" w:hAnsi="Calibri" w:cs="Calibri"/>
          <w:b/>
          <w:spacing w:val="-3"/>
          <w:w w:val="125"/>
          <w:sz w:val="18"/>
        </w:rPr>
        <w:t xml:space="preserve"> </w:t>
      </w:r>
      <w:r>
        <w:rPr>
          <w:rFonts w:hint="default" w:ascii="Calibri" w:hAnsi="Calibri" w:cs="Calibri"/>
          <w:b/>
          <w:w w:val="125"/>
          <w:sz w:val="18"/>
        </w:rPr>
        <w:t>pela</w:t>
      </w:r>
      <w:r>
        <w:rPr>
          <w:rFonts w:hint="default" w:ascii="Calibri" w:hAnsi="Calibri" w:cs="Calibri"/>
          <w:b/>
          <w:spacing w:val="-4"/>
          <w:w w:val="125"/>
          <w:sz w:val="18"/>
        </w:rPr>
        <w:t xml:space="preserve"> </w:t>
      </w:r>
      <w:r>
        <w:rPr>
          <w:rFonts w:hint="default" w:ascii="Calibri" w:hAnsi="Calibri" w:cs="Calibri"/>
          <w:b/>
          <w:w w:val="125"/>
          <w:sz w:val="18"/>
        </w:rPr>
        <w:t>solicitação,</w:t>
      </w:r>
      <w:r>
        <w:rPr>
          <w:rFonts w:hint="default" w:ascii="Calibri" w:hAnsi="Calibri" w:cs="Calibri"/>
          <w:b/>
          <w:spacing w:val="-3"/>
          <w:w w:val="125"/>
          <w:sz w:val="18"/>
        </w:rPr>
        <w:t xml:space="preserve"> </w:t>
      </w:r>
      <w:r>
        <w:rPr>
          <w:rFonts w:hint="default" w:ascii="Calibri" w:hAnsi="Calibri" w:cs="Calibri"/>
          <w:b/>
          <w:w w:val="125"/>
          <w:sz w:val="18"/>
        </w:rPr>
        <w:t>podendo</w:t>
      </w:r>
      <w:r>
        <w:rPr>
          <w:rFonts w:hint="default" w:ascii="Calibri" w:hAnsi="Calibri" w:cs="Calibri"/>
          <w:b/>
          <w:spacing w:val="-3"/>
          <w:w w:val="125"/>
          <w:sz w:val="18"/>
        </w:rPr>
        <w:t xml:space="preserve"> </w:t>
      </w:r>
      <w:r>
        <w:rPr>
          <w:rFonts w:hint="default" w:ascii="Calibri" w:hAnsi="Calibri" w:cs="Calibri"/>
          <w:b/>
          <w:spacing w:val="-4"/>
          <w:w w:val="125"/>
          <w:sz w:val="18"/>
        </w:rPr>
        <w:t>ser:</w:t>
      </w:r>
    </w:p>
    <w:p w14:paraId="5FC4BC0D">
      <w:pPr>
        <w:pStyle w:val="9"/>
        <w:numPr>
          <w:ilvl w:val="1"/>
          <w:numId w:val="3"/>
        </w:numPr>
        <w:tabs>
          <w:tab w:val="left" w:pos="1002"/>
        </w:tabs>
        <w:spacing w:before="106" w:after="0" w:line="240" w:lineRule="auto"/>
        <w:ind w:left="1002" w:right="0" w:hanging="201"/>
        <w:jc w:val="left"/>
        <w:rPr>
          <w:rFonts w:hint="default" w:ascii="Calibri" w:hAnsi="Calibri" w:cs="Calibri"/>
          <w:sz w:val="18"/>
        </w:rPr>
      </w:pPr>
      <w:r>
        <w:rPr>
          <w:rFonts w:hint="default" w:ascii="Calibri" w:hAnsi="Calibri" w:cs="Calibri"/>
          <w:w w:val="115"/>
          <w:sz w:val="18"/>
        </w:rPr>
        <w:t>Coordenador(a)</w:t>
      </w:r>
      <w:r>
        <w:rPr>
          <w:rFonts w:hint="default" w:ascii="Calibri" w:hAnsi="Calibri" w:cs="Calibri"/>
          <w:spacing w:val="12"/>
          <w:w w:val="115"/>
          <w:sz w:val="18"/>
        </w:rPr>
        <w:t xml:space="preserve"> </w:t>
      </w:r>
      <w:r>
        <w:rPr>
          <w:rFonts w:hint="default" w:ascii="Calibri" w:hAnsi="Calibri" w:cs="Calibri"/>
          <w:w w:val="115"/>
          <w:sz w:val="18"/>
        </w:rPr>
        <w:t>do</w:t>
      </w:r>
      <w:r>
        <w:rPr>
          <w:rFonts w:hint="default" w:ascii="Calibri" w:hAnsi="Calibri" w:cs="Calibri"/>
          <w:spacing w:val="13"/>
          <w:w w:val="115"/>
          <w:sz w:val="18"/>
        </w:rPr>
        <w:t xml:space="preserve"> </w:t>
      </w:r>
      <w:r>
        <w:rPr>
          <w:rFonts w:hint="default" w:ascii="Calibri" w:hAnsi="Calibri" w:cs="Calibri"/>
          <w:w w:val="115"/>
          <w:sz w:val="18"/>
        </w:rPr>
        <w:t>Programa</w:t>
      </w:r>
      <w:r>
        <w:rPr>
          <w:rFonts w:hint="default" w:ascii="Calibri" w:hAnsi="Calibri" w:cs="Calibri"/>
          <w:spacing w:val="13"/>
          <w:w w:val="115"/>
          <w:sz w:val="18"/>
        </w:rPr>
        <w:t xml:space="preserve"> </w:t>
      </w:r>
      <w:r>
        <w:rPr>
          <w:rFonts w:hint="default" w:ascii="Calibri" w:hAnsi="Calibri" w:cs="Calibri"/>
          <w:w w:val="115"/>
          <w:sz w:val="18"/>
        </w:rPr>
        <w:t>de</w:t>
      </w:r>
      <w:r>
        <w:rPr>
          <w:rFonts w:hint="default" w:ascii="Calibri" w:hAnsi="Calibri" w:cs="Calibri"/>
          <w:spacing w:val="13"/>
          <w:w w:val="115"/>
          <w:sz w:val="18"/>
        </w:rPr>
        <w:t xml:space="preserve"> </w:t>
      </w:r>
      <w:r>
        <w:rPr>
          <w:rFonts w:hint="default" w:ascii="Calibri" w:hAnsi="Calibri" w:cs="Calibri"/>
          <w:w w:val="115"/>
          <w:sz w:val="18"/>
        </w:rPr>
        <w:t>Pós-Graduação</w:t>
      </w:r>
      <w:r>
        <w:rPr>
          <w:rFonts w:hint="default" w:ascii="Calibri" w:hAnsi="Calibri" w:cs="Calibri"/>
          <w:spacing w:val="13"/>
          <w:w w:val="115"/>
          <w:sz w:val="18"/>
        </w:rPr>
        <w:t xml:space="preserve"> </w:t>
      </w:r>
      <w:r>
        <w:rPr>
          <w:rFonts w:hint="default" w:ascii="Calibri" w:hAnsi="Calibri" w:cs="Calibri"/>
          <w:w w:val="115"/>
          <w:sz w:val="18"/>
        </w:rPr>
        <w:t>ou</w:t>
      </w:r>
      <w:r>
        <w:rPr>
          <w:rFonts w:hint="default" w:ascii="Calibri" w:hAnsi="Calibri" w:cs="Calibri"/>
          <w:spacing w:val="13"/>
          <w:w w:val="115"/>
          <w:sz w:val="18"/>
        </w:rPr>
        <w:t xml:space="preserve"> </w:t>
      </w:r>
      <w:r>
        <w:rPr>
          <w:rFonts w:hint="default" w:ascii="Calibri" w:hAnsi="Calibri" w:cs="Calibri"/>
          <w:w w:val="115"/>
          <w:sz w:val="18"/>
        </w:rPr>
        <w:t>de</w:t>
      </w:r>
      <w:r>
        <w:rPr>
          <w:rFonts w:hint="default" w:ascii="Calibri" w:hAnsi="Calibri" w:cs="Calibri"/>
          <w:spacing w:val="13"/>
          <w:w w:val="115"/>
          <w:sz w:val="18"/>
        </w:rPr>
        <w:t xml:space="preserve"> </w:t>
      </w:r>
      <w:r>
        <w:rPr>
          <w:rFonts w:hint="default" w:ascii="Calibri" w:hAnsi="Calibri" w:cs="Calibri"/>
          <w:w w:val="115"/>
          <w:sz w:val="18"/>
        </w:rPr>
        <w:t>Centro</w:t>
      </w:r>
      <w:r>
        <w:rPr>
          <w:rFonts w:hint="default" w:ascii="Calibri" w:hAnsi="Calibri" w:cs="Calibri"/>
          <w:spacing w:val="13"/>
          <w:w w:val="115"/>
          <w:sz w:val="18"/>
        </w:rPr>
        <w:t xml:space="preserve"> </w:t>
      </w:r>
      <w:r>
        <w:rPr>
          <w:rFonts w:hint="default" w:ascii="Calibri" w:hAnsi="Calibri" w:cs="Calibri"/>
          <w:w w:val="115"/>
          <w:sz w:val="18"/>
        </w:rPr>
        <w:t>de</w:t>
      </w:r>
      <w:r>
        <w:rPr>
          <w:rFonts w:hint="default" w:ascii="Calibri" w:hAnsi="Calibri" w:cs="Calibri"/>
          <w:spacing w:val="13"/>
          <w:w w:val="115"/>
          <w:sz w:val="18"/>
        </w:rPr>
        <w:t xml:space="preserve"> </w:t>
      </w:r>
      <w:r>
        <w:rPr>
          <w:rFonts w:hint="default" w:ascii="Calibri" w:hAnsi="Calibri" w:cs="Calibri"/>
          <w:w w:val="115"/>
          <w:sz w:val="18"/>
        </w:rPr>
        <w:t>Estudo</w:t>
      </w:r>
      <w:r>
        <w:rPr>
          <w:rFonts w:hint="default" w:ascii="Calibri" w:hAnsi="Calibri" w:cs="Calibri"/>
          <w:spacing w:val="12"/>
          <w:w w:val="115"/>
          <w:sz w:val="18"/>
        </w:rPr>
        <w:t xml:space="preserve"> </w:t>
      </w:r>
      <w:r>
        <w:rPr>
          <w:rFonts w:hint="default" w:ascii="Calibri" w:hAnsi="Calibri" w:cs="Calibri"/>
          <w:w w:val="115"/>
          <w:sz w:val="18"/>
        </w:rPr>
        <w:t>e</w:t>
      </w:r>
      <w:r>
        <w:rPr>
          <w:rFonts w:hint="default" w:ascii="Calibri" w:hAnsi="Calibri" w:cs="Calibri"/>
          <w:spacing w:val="13"/>
          <w:w w:val="115"/>
          <w:sz w:val="18"/>
        </w:rPr>
        <w:t xml:space="preserve"> </w:t>
      </w:r>
      <w:r>
        <w:rPr>
          <w:rFonts w:hint="default" w:ascii="Calibri" w:hAnsi="Calibri" w:cs="Calibri"/>
          <w:w w:val="115"/>
          <w:sz w:val="18"/>
        </w:rPr>
        <w:t>Pesquisa;</w:t>
      </w:r>
      <w:r>
        <w:rPr>
          <w:rFonts w:hint="default" w:ascii="Calibri" w:hAnsi="Calibri" w:cs="Calibri"/>
          <w:spacing w:val="13"/>
          <w:w w:val="115"/>
          <w:sz w:val="18"/>
        </w:rPr>
        <w:t xml:space="preserve"> </w:t>
      </w:r>
      <w:r>
        <w:rPr>
          <w:rFonts w:hint="default" w:ascii="Calibri" w:hAnsi="Calibri" w:cs="Calibri"/>
          <w:spacing w:val="-5"/>
          <w:w w:val="115"/>
          <w:sz w:val="18"/>
        </w:rPr>
        <w:t>ou</w:t>
      </w:r>
    </w:p>
    <w:p w14:paraId="17DCC7C2">
      <w:pPr>
        <w:pStyle w:val="9"/>
        <w:numPr>
          <w:ilvl w:val="1"/>
          <w:numId w:val="3"/>
        </w:numPr>
        <w:tabs>
          <w:tab w:val="left" w:pos="1002"/>
        </w:tabs>
        <w:spacing w:before="95" w:after="0" w:line="240" w:lineRule="auto"/>
        <w:ind w:left="1002" w:right="0" w:hanging="201"/>
        <w:jc w:val="left"/>
        <w:rPr>
          <w:rFonts w:hint="default" w:ascii="Calibri" w:hAnsi="Calibri" w:cs="Calibri"/>
          <w:sz w:val="18"/>
        </w:rPr>
      </w:pPr>
      <w:r>
        <w:rPr>
          <w:rFonts w:hint="default" w:ascii="Calibri" w:hAnsi="Calibri" w:cs="Calibri"/>
          <w:w w:val="115"/>
          <w:sz w:val="18"/>
        </w:rPr>
        <w:t>Diretor(a)</w:t>
      </w:r>
      <w:r>
        <w:rPr>
          <w:rFonts w:hint="default" w:ascii="Calibri" w:hAnsi="Calibri" w:cs="Calibri"/>
          <w:spacing w:val="9"/>
          <w:w w:val="115"/>
          <w:sz w:val="18"/>
        </w:rPr>
        <w:t xml:space="preserve"> </w:t>
      </w:r>
      <w:r>
        <w:rPr>
          <w:rFonts w:hint="default" w:ascii="Calibri" w:hAnsi="Calibri" w:cs="Calibri"/>
          <w:w w:val="115"/>
          <w:sz w:val="18"/>
        </w:rPr>
        <w:t>de</w:t>
      </w:r>
      <w:r>
        <w:rPr>
          <w:rFonts w:hint="default" w:ascii="Calibri" w:hAnsi="Calibri" w:cs="Calibri"/>
          <w:spacing w:val="10"/>
          <w:w w:val="115"/>
          <w:sz w:val="18"/>
        </w:rPr>
        <w:t xml:space="preserve"> </w:t>
      </w:r>
      <w:r>
        <w:rPr>
          <w:rFonts w:hint="default" w:ascii="Calibri" w:hAnsi="Calibri" w:cs="Calibri"/>
          <w:w w:val="115"/>
          <w:sz w:val="18"/>
        </w:rPr>
        <w:t>Faculdade,</w:t>
      </w:r>
      <w:r>
        <w:rPr>
          <w:rFonts w:hint="default" w:ascii="Calibri" w:hAnsi="Calibri" w:cs="Calibri"/>
          <w:spacing w:val="9"/>
          <w:w w:val="115"/>
          <w:sz w:val="18"/>
        </w:rPr>
        <w:t xml:space="preserve"> </w:t>
      </w:r>
      <w:r>
        <w:rPr>
          <w:rFonts w:hint="default" w:ascii="Calibri" w:hAnsi="Calibri" w:cs="Calibri"/>
          <w:w w:val="115"/>
          <w:sz w:val="18"/>
        </w:rPr>
        <w:t>Instituto</w:t>
      </w:r>
      <w:r>
        <w:rPr>
          <w:rFonts w:hint="default" w:ascii="Calibri" w:hAnsi="Calibri" w:cs="Calibri"/>
          <w:spacing w:val="10"/>
          <w:w w:val="115"/>
          <w:sz w:val="18"/>
        </w:rPr>
        <w:t xml:space="preserve"> </w:t>
      </w:r>
      <w:r>
        <w:rPr>
          <w:rFonts w:hint="default" w:ascii="Calibri" w:hAnsi="Calibri" w:cs="Calibri"/>
          <w:w w:val="115"/>
          <w:sz w:val="18"/>
        </w:rPr>
        <w:t>ou</w:t>
      </w:r>
      <w:r>
        <w:rPr>
          <w:rFonts w:hint="default" w:ascii="Calibri" w:hAnsi="Calibri" w:cs="Calibri"/>
          <w:spacing w:val="10"/>
          <w:w w:val="115"/>
          <w:sz w:val="18"/>
        </w:rPr>
        <w:t xml:space="preserve"> </w:t>
      </w:r>
      <w:r>
        <w:rPr>
          <w:rFonts w:hint="default" w:ascii="Calibri" w:hAnsi="Calibri" w:cs="Calibri"/>
          <w:spacing w:val="-2"/>
          <w:w w:val="115"/>
          <w:sz w:val="18"/>
        </w:rPr>
        <w:t>Centro.</w:t>
      </w:r>
    </w:p>
    <w:p w14:paraId="4F36BA9F">
      <w:pPr>
        <w:pStyle w:val="5"/>
        <w:spacing w:before="7"/>
        <w:rPr>
          <w:rFonts w:hint="default" w:ascii="Calibri" w:hAnsi="Calibri" w:cs="Calibri"/>
          <w:sz w:val="14"/>
        </w:rPr>
      </w:pPr>
      <w:r>
        <w:rPr>
          <w:rFonts w:hint="default" w:ascii="Calibri" w:hAnsi="Calibri" w:cs="Calibri"/>
          <w:sz w:val="14"/>
        </w:rPr>
        <mc:AlternateContent>
          <mc:Choice Requires="wps">
            <w:drawing>
              <wp:anchor distT="0" distB="0" distL="0" distR="0" simplePos="0" relativeHeight="251659264" behindDoc="1" locked="0" layoutInCell="1" allowOverlap="1">
                <wp:simplePos x="0" y="0"/>
                <wp:positionH relativeFrom="page">
                  <wp:posOffset>425450</wp:posOffset>
                </wp:positionH>
                <wp:positionV relativeFrom="paragraph">
                  <wp:posOffset>121285</wp:posOffset>
                </wp:positionV>
                <wp:extent cx="6693535" cy="22225"/>
                <wp:effectExtent l="0" t="0" r="0" b="0"/>
                <wp:wrapTopAndBottom/>
                <wp:docPr id="5" name="Graphic 5"/>
                <wp:cNvGraphicFramePr/>
                <a:graphic xmlns:a="http://schemas.openxmlformats.org/drawingml/2006/main">
                  <a:graphicData uri="http://schemas.microsoft.com/office/word/2010/wordprocessingShape">
                    <wps:wsp>
                      <wps:cNvSpPr/>
                      <wps:spPr>
                        <a:xfrm>
                          <a:off x="0" y="0"/>
                          <a:ext cx="6693534" cy="22225"/>
                        </a:xfrm>
                        <a:custGeom>
                          <a:avLst/>
                          <a:gdLst/>
                          <a:ahLst/>
                          <a:cxnLst/>
                          <a:rect l="l" t="t" r="r" b="b"/>
                          <a:pathLst>
                            <a:path w="6693534" h="22225">
                              <a:moveTo>
                                <a:pt x="6693408" y="14630"/>
                              </a:moveTo>
                              <a:lnTo>
                                <a:pt x="0" y="14630"/>
                              </a:lnTo>
                              <a:lnTo>
                                <a:pt x="0" y="21945"/>
                              </a:lnTo>
                              <a:lnTo>
                                <a:pt x="6693408" y="21945"/>
                              </a:lnTo>
                              <a:lnTo>
                                <a:pt x="6693408" y="14630"/>
                              </a:lnTo>
                              <a:close/>
                            </a:path>
                            <a:path w="6693534" h="22225">
                              <a:moveTo>
                                <a:pt x="6693408" y="0"/>
                              </a:moveTo>
                              <a:lnTo>
                                <a:pt x="0" y="0"/>
                              </a:lnTo>
                              <a:lnTo>
                                <a:pt x="0" y="7315"/>
                              </a:lnTo>
                              <a:lnTo>
                                <a:pt x="6693408" y="7315"/>
                              </a:lnTo>
                              <a:lnTo>
                                <a:pt x="6693408" y="0"/>
                              </a:lnTo>
                              <a:close/>
                            </a:path>
                          </a:pathLst>
                        </a:custGeom>
                        <a:solidFill>
                          <a:srgbClr val="333333"/>
                        </a:solidFill>
                      </wps:spPr>
                      <wps:bodyPr wrap="square" lIns="0" tIns="0" rIns="0" bIns="0" rtlCol="0">
                        <a:noAutofit/>
                      </wps:bodyPr>
                    </wps:wsp>
                  </a:graphicData>
                </a:graphic>
              </wp:anchor>
            </w:drawing>
          </mc:Choice>
          <mc:Fallback>
            <w:pict>
              <v:shape id="Graphic 5" o:spid="_x0000_s1026" o:spt="100" style="position:absolute;left:0pt;margin-left:33.5pt;margin-top:9.55pt;height:1.75pt;width:527.05pt;mso-position-horizontal-relative:page;mso-wrap-distance-bottom:0pt;mso-wrap-distance-top:0pt;z-index:-251657216;mso-width-relative:page;mso-height-relative:page;" fillcolor="#333333" filled="t" stroked="f" coordsize="6693534,22225" o:gfxdata="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99T4idgAAAAJAQAADwAAAAAAAAABACAAAAAi&#10;AAAAZHJzL2Rvd25yZXYueG1sUEsBAhQAFAAAAAgAh07iQGSpHVRDAgAA7QUAAA4AAAAAAAAAAQAg&#10;AAAAJwEAAGRycy9lMm9Eb2MueG1sUEsFBgAAAAAGAAYAWQEAANwFAAAAAA==&#10;" path="m6693408,14630l0,14630,0,21945,6693408,21945,6693408,14630xem6693408,0l0,0,0,7315,6693408,7315,6693408,0xe">
                <v:fill on="t" focussize="0,0"/>
                <v:stroke on="f"/>
                <v:imagedata o:title=""/>
                <o:lock v:ext="edit" aspectratio="f"/>
                <v:textbox inset="0mm,0mm,0mm,0mm"/>
                <w10:wrap type="topAndBottom"/>
              </v:shape>
            </w:pict>
          </mc:Fallback>
        </mc:AlternateContent>
      </w:r>
    </w:p>
    <w:p w14:paraId="44292D0C">
      <w:pPr>
        <w:tabs>
          <w:tab w:val="left" w:pos="9346"/>
        </w:tabs>
        <w:spacing w:before="28"/>
        <w:ind w:left="0" w:right="16" w:firstLine="0"/>
        <w:jc w:val="center"/>
        <w:rPr>
          <w:rFonts w:hint="default" w:ascii="Calibri" w:hAnsi="Calibri" w:cs="Calibri"/>
          <w:sz w:val="14"/>
        </w:rPr>
      </w:pPr>
      <w:r>
        <w:rPr>
          <w:rFonts w:hint="default" w:ascii="Calibri" w:hAnsi="Calibri" w:cs="Calibri"/>
          <w:sz w:val="14"/>
        </w:rPr>
        <w:tab/>
      </w:r>
    </w:p>
    <w:p w14:paraId="636D8111">
      <w:pPr>
        <w:spacing w:before="43" w:line="283" w:lineRule="auto"/>
        <w:ind w:left="2342" w:right="2319" w:firstLine="0"/>
        <w:jc w:val="center"/>
        <w:rPr>
          <w:sz w:val="12"/>
        </w:rPr>
      </w:pPr>
      <w:r>
        <w:rPr>
          <w:rFonts w:hint="default" w:ascii="Calibri" w:hAnsi="Calibri" w:cs="Calibri"/>
          <w:w w:val="115"/>
          <w:sz w:val="12"/>
        </w:rPr>
        <w:t>Endereço:</w:t>
      </w:r>
      <w:r>
        <w:rPr>
          <w:rFonts w:hint="default" w:ascii="Calibri" w:hAnsi="Calibri" w:cs="Calibri"/>
          <w:spacing w:val="19"/>
          <w:w w:val="115"/>
          <w:sz w:val="12"/>
        </w:rPr>
        <w:t xml:space="preserve"> </w:t>
      </w:r>
      <w:r>
        <w:rPr>
          <w:rFonts w:hint="default" w:ascii="Calibri" w:hAnsi="Calibri" w:cs="Calibri"/>
          <w:w w:val="115"/>
          <w:sz w:val="12"/>
        </w:rPr>
        <w:t>Campus</w:t>
      </w:r>
      <w:r>
        <w:rPr>
          <w:rFonts w:hint="default" w:ascii="Calibri" w:hAnsi="Calibri" w:cs="Calibri"/>
          <w:spacing w:val="19"/>
          <w:w w:val="115"/>
          <w:sz w:val="12"/>
        </w:rPr>
        <w:t xml:space="preserve"> </w:t>
      </w:r>
      <w:r>
        <w:rPr>
          <w:rFonts w:hint="default" w:ascii="Calibri" w:hAnsi="Calibri" w:cs="Calibri"/>
          <w:w w:val="115"/>
          <w:sz w:val="12"/>
        </w:rPr>
        <w:t>Universitário</w:t>
      </w:r>
      <w:r>
        <w:rPr>
          <w:rFonts w:hint="default" w:ascii="Calibri" w:hAnsi="Calibri" w:cs="Calibri"/>
          <w:spacing w:val="19"/>
          <w:w w:val="115"/>
          <w:sz w:val="12"/>
        </w:rPr>
        <w:t xml:space="preserve"> </w:t>
      </w:r>
      <w:r>
        <w:rPr>
          <w:rFonts w:hint="default" w:ascii="Calibri" w:hAnsi="Calibri" w:cs="Calibri"/>
          <w:w w:val="115"/>
          <w:sz w:val="12"/>
        </w:rPr>
        <w:t>Darcy</w:t>
      </w:r>
      <w:r>
        <w:rPr>
          <w:rFonts w:hint="default" w:ascii="Calibri" w:hAnsi="Calibri" w:cs="Calibri"/>
          <w:spacing w:val="19"/>
          <w:w w:val="115"/>
          <w:sz w:val="12"/>
        </w:rPr>
        <w:t xml:space="preserve"> </w:t>
      </w:r>
      <w:r>
        <w:rPr>
          <w:rFonts w:hint="default" w:ascii="Calibri" w:hAnsi="Calibri" w:cs="Calibri"/>
          <w:w w:val="115"/>
          <w:sz w:val="12"/>
        </w:rPr>
        <w:t>Ribeiro</w:t>
      </w:r>
      <w:r>
        <w:rPr>
          <w:rFonts w:hint="default" w:ascii="Calibri" w:hAnsi="Calibri" w:cs="Calibri"/>
          <w:spacing w:val="19"/>
          <w:w w:val="115"/>
          <w:sz w:val="12"/>
        </w:rPr>
        <w:t xml:space="preserve"> </w:t>
      </w:r>
      <w:r>
        <w:rPr>
          <w:rFonts w:hint="default" w:ascii="Calibri" w:hAnsi="Calibri" w:cs="Calibri"/>
          <w:w w:val="115"/>
          <w:sz w:val="12"/>
        </w:rPr>
        <w:t>-</w:t>
      </w:r>
      <w:r>
        <w:rPr>
          <w:rFonts w:hint="default" w:ascii="Calibri" w:hAnsi="Calibri" w:cs="Calibri"/>
          <w:spacing w:val="19"/>
          <w:w w:val="115"/>
          <w:sz w:val="12"/>
        </w:rPr>
        <w:t xml:space="preserve"> </w:t>
      </w:r>
      <w:r>
        <w:rPr>
          <w:rFonts w:hint="default" w:ascii="Calibri" w:hAnsi="Calibri" w:cs="Calibri"/>
          <w:w w:val="115"/>
          <w:sz w:val="12"/>
        </w:rPr>
        <w:t>Gleba</w:t>
      </w:r>
      <w:r>
        <w:rPr>
          <w:rFonts w:hint="default" w:ascii="Calibri" w:hAnsi="Calibri" w:cs="Calibri"/>
          <w:spacing w:val="19"/>
          <w:w w:val="115"/>
          <w:sz w:val="12"/>
        </w:rPr>
        <w:t xml:space="preserve"> </w:t>
      </w:r>
      <w:r>
        <w:rPr>
          <w:rFonts w:hint="default" w:ascii="Calibri" w:hAnsi="Calibri" w:cs="Calibri"/>
          <w:w w:val="115"/>
          <w:sz w:val="12"/>
        </w:rPr>
        <w:t>A,</w:t>
      </w:r>
      <w:r>
        <w:rPr>
          <w:rFonts w:hint="default" w:ascii="Calibri" w:hAnsi="Calibri" w:cs="Calibri"/>
          <w:spacing w:val="19"/>
          <w:w w:val="115"/>
          <w:sz w:val="12"/>
        </w:rPr>
        <w:t xml:space="preserve"> </w:t>
      </w:r>
      <w:r>
        <w:rPr>
          <w:rFonts w:hint="default" w:ascii="Calibri" w:hAnsi="Calibri" w:cs="Calibri"/>
          <w:w w:val="115"/>
          <w:sz w:val="12"/>
        </w:rPr>
        <w:t>,</w:t>
      </w:r>
      <w:r>
        <w:rPr>
          <w:rFonts w:hint="default" w:ascii="Calibri" w:hAnsi="Calibri" w:cs="Calibri"/>
          <w:spacing w:val="19"/>
          <w:w w:val="115"/>
          <w:sz w:val="12"/>
        </w:rPr>
        <w:t xml:space="preserve"> </w:t>
      </w:r>
      <w:r>
        <w:rPr>
          <w:rFonts w:hint="default" w:ascii="Calibri" w:hAnsi="Calibri" w:cs="Calibri"/>
          <w:w w:val="115"/>
          <w:sz w:val="12"/>
        </w:rPr>
        <w:t>Brasília/DF,</w:t>
      </w:r>
      <w:r>
        <w:rPr>
          <w:rFonts w:hint="default" w:ascii="Calibri" w:hAnsi="Calibri" w:cs="Calibri"/>
          <w:spacing w:val="19"/>
          <w:w w:val="115"/>
          <w:sz w:val="12"/>
        </w:rPr>
        <w:t xml:space="preserve"> </w:t>
      </w:r>
      <w:r>
        <w:rPr>
          <w:rFonts w:hint="default" w:ascii="Calibri" w:hAnsi="Calibri" w:cs="Calibri"/>
          <w:w w:val="115"/>
          <w:sz w:val="12"/>
        </w:rPr>
        <w:t>CEP</w:t>
      </w:r>
      <w:r>
        <w:rPr>
          <w:rFonts w:hint="default" w:ascii="Calibri" w:hAnsi="Calibri" w:cs="Calibri"/>
          <w:spacing w:val="19"/>
          <w:w w:val="115"/>
          <w:sz w:val="12"/>
        </w:rPr>
        <w:t xml:space="preserve"> </w:t>
      </w:r>
      <w:r>
        <w:rPr>
          <w:rFonts w:hint="default" w:ascii="Calibri" w:hAnsi="Calibri" w:cs="Calibri"/>
          <w:w w:val="115"/>
          <w:sz w:val="12"/>
        </w:rPr>
        <w:t>70910-900</w:t>
      </w:r>
      <w:r>
        <w:rPr>
          <w:rFonts w:hint="default" w:ascii="Calibri" w:hAnsi="Calibri" w:cs="Calibri"/>
          <w:spacing w:val="40"/>
          <w:w w:val="115"/>
          <w:sz w:val="12"/>
        </w:rPr>
        <w:t xml:space="preserve"> </w:t>
      </w:r>
      <w:r>
        <w:rPr>
          <w:rFonts w:hint="default" w:ascii="Calibri" w:hAnsi="Calibri" w:cs="Calibri"/>
          <w:w w:val="115"/>
          <w:sz w:val="12"/>
        </w:rPr>
        <w:t xml:space="preserve">Telefone: e Fax: </w:t>
      </w:r>
      <w:bookmarkStart w:id="1" w:name="_GoBack"/>
      <w:bookmarkEnd w:id="1"/>
      <w:r>
        <w:rPr>
          <w:rFonts w:hint="default" w:ascii="Calibri" w:hAnsi="Calibri" w:cs="Calibri"/>
          <w:w w:val="115"/>
          <w:sz w:val="12"/>
        </w:rPr>
        <w:t xml:space="preserve">@fax_unidade@ - </w:t>
      </w:r>
      <w:r>
        <w:rPr>
          <w:rFonts w:hint="default" w:ascii="Calibri" w:hAnsi="Calibri" w:cs="Calibri"/>
        </w:rPr>
        <w:fldChar w:fldCharType="begin"/>
      </w:r>
      <w:r>
        <w:rPr>
          <w:rFonts w:hint="default" w:ascii="Calibri" w:hAnsi="Calibri" w:cs="Calibri"/>
        </w:rPr>
        <w:instrText xml:space="preserve"> HYPERLINK "http://www.unb.br/" \h </w:instrText>
      </w:r>
      <w:r>
        <w:rPr>
          <w:rFonts w:hint="default" w:ascii="Calibri" w:hAnsi="Calibri" w:cs="Calibri"/>
        </w:rPr>
        <w:fldChar w:fldCharType="separate"/>
      </w:r>
      <w:r>
        <w:rPr>
          <w:rFonts w:hint="default" w:ascii="Calibri" w:hAnsi="Calibri" w:cs="Calibri"/>
          <w:w w:val="115"/>
          <w:sz w:val="12"/>
        </w:rPr>
        <w:t>http://www.unb.br</w:t>
      </w:r>
      <w:r>
        <w:rPr>
          <w:rFonts w:hint="default" w:ascii="Calibri" w:hAnsi="Calibri" w:cs="Calibri"/>
          <w:w w:val="115"/>
          <w:sz w:val="12"/>
        </w:rPr>
        <w:fldChar w:fldCharType="end"/>
      </w:r>
    </w:p>
    <w:sectPr>
      <w:pgSz w:w="11900" w:h="16840"/>
      <w:pgMar w:top="480" w:right="566" w:bottom="380" w:left="566" w:header="0" w:footer="18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Georgia">
    <w:panose1 w:val="02040502050405020303"/>
    <w:charset w:val="01"/>
    <w:family w:val="roman"/>
    <w:pitch w:val="default"/>
    <w:sig w:usb0="00000287" w:usb1="00000000" w:usb2="00000000" w:usb3="00000000" w:csb0="2000009F" w:csb1="00000000"/>
  </w:font>
  <w:font w:name="Cambria">
    <w:panose1 w:val="02040503050406030204"/>
    <w:charset w:val="01"/>
    <w:family w:val="roman"/>
    <w:pitch w:val="default"/>
    <w:sig w:usb0="E00006FF" w:usb1="420024FF" w:usb2="02000000" w:usb3="00000000" w:csb0="2000019F" w:csb1="00000000"/>
  </w:font>
  <w:font w:name="Arial MT">
    <w:altName w:val="Arial"/>
    <w:panose1 w:val="00000000000000000000"/>
    <w:charset w:val="01"/>
    <w:family w:val="swiss"/>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50809">
    <w:pPr>
      <w:pStyle w:val="5"/>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9px;height:9px" o:bullet="t">
        <v:imagedata r:id="rId1" o:title=""/>
      </v:shape>
    </w:pict>
  </w:numPicBullet>
  <w:numPicBullet w:numPicBulletId="1">
    <w:pict>
      <v:shape id="1" type="#_x0000_t75" style="width:10px;height:9px" o:bullet="t">
        <v:imagedata r:id="rId2" o:title=""/>
      </v:shape>
    </w:pict>
  </w:numPicBullet>
  <w:abstractNum w:abstractNumId="0">
    <w:nsid w:val="CF092B84"/>
    <w:multiLevelType w:val="multilevel"/>
    <w:tmpl w:val="CF092B84"/>
    <w:lvl w:ilvl="0" w:tentative="0">
      <w:start w:val="1"/>
      <w:numFmt w:val="decimal"/>
      <w:lvlText w:val="%1."/>
      <w:lvlJc w:val="left"/>
      <w:pPr>
        <w:ind w:left="429" w:hanging="257"/>
        <w:jc w:val="left"/>
      </w:pPr>
      <w:rPr>
        <w:rFonts w:hint="default" w:ascii="Cambria" w:hAnsi="Cambria" w:eastAsia="Cambria" w:cs="Cambria"/>
        <w:b/>
        <w:bCs/>
        <w:i w:val="0"/>
        <w:iCs w:val="0"/>
        <w:spacing w:val="-1"/>
        <w:w w:val="120"/>
        <w:sz w:val="18"/>
        <w:szCs w:val="18"/>
        <w:lang w:val="pt-PT" w:eastAsia="en-US" w:bidi="ar-SA"/>
      </w:rPr>
    </w:lvl>
    <w:lvl w:ilvl="1" w:tentative="0">
      <w:start w:val="1"/>
      <w:numFmt w:val="decimal"/>
      <w:lvlText w:val="%1.%2."/>
      <w:lvlJc w:val="left"/>
      <w:pPr>
        <w:ind w:left="951" w:hanging="410"/>
        <w:jc w:val="left"/>
      </w:pPr>
      <w:rPr>
        <w:rFonts w:hint="default" w:ascii="Georgia" w:hAnsi="Georgia" w:eastAsia="Georgia" w:cs="Georgia"/>
        <w:b w:val="0"/>
        <w:bCs w:val="0"/>
        <w:i w:val="0"/>
        <w:iCs w:val="0"/>
        <w:spacing w:val="-1"/>
        <w:w w:val="111"/>
        <w:sz w:val="18"/>
        <w:szCs w:val="18"/>
        <w:lang w:val="pt-PT" w:eastAsia="en-US" w:bidi="ar-SA"/>
      </w:rPr>
    </w:lvl>
    <w:lvl w:ilvl="2" w:tentative="0">
      <w:start w:val="0"/>
      <w:numFmt w:val="bullet"/>
      <w:lvlText w:val="•"/>
      <w:lvlJc w:val="left"/>
      <w:pPr>
        <w:ind w:left="960" w:hanging="410"/>
      </w:pPr>
      <w:rPr>
        <w:rFonts w:hint="default"/>
        <w:lang w:val="pt-PT" w:eastAsia="en-US" w:bidi="ar-SA"/>
      </w:rPr>
    </w:lvl>
    <w:lvl w:ilvl="3" w:tentative="0">
      <w:start w:val="0"/>
      <w:numFmt w:val="bullet"/>
      <w:lvlText w:val="•"/>
      <w:lvlJc w:val="left"/>
      <w:pPr>
        <w:ind w:left="2186" w:hanging="410"/>
      </w:pPr>
      <w:rPr>
        <w:rFonts w:hint="default"/>
        <w:lang w:val="pt-PT" w:eastAsia="en-US" w:bidi="ar-SA"/>
      </w:rPr>
    </w:lvl>
    <w:lvl w:ilvl="4" w:tentative="0">
      <w:start w:val="0"/>
      <w:numFmt w:val="bullet"/>
      <w:lvlText w:val="•"/>
      <w:lvlJc w:val="left"/>
      <w:pPr>
        <w:ind w:left="3412" w:hanging="410"/>
      </w:pPr>
      <w:rPr>
        <w:rFonts w:hint="default"/>
        <w:lang w:val="pt-PT" w:eastAsia="en-US" w:bidi="ar-SA"/>
      </w:rPr>
    </w:lvl>
    <w:lvl w:ilvl="5" w:tentative="0">
      <w:start w:val="0"/>
      <w:numFmt w:val="bullet"/>
      <w:lvlText w:val="•"/>
      <w:lvlJc w:val="left"/>
      <w:pPr>
        <w:ind w:left="4638" w:hanging="410"/>
      </w:pPr>
      <w:rPr>
        <w:rFonts w:hint="default"/>
        <w:lang w:val="pt-PT" w:eastAsia="en-US" w:bidi="ar-SA"/>
      </w:rPr>
    </w:lvl>
    <w:lvl w:ilvl="6" w:tentative="0">
      <w:start w:val="0"/>
      <w:numFmt w:val="bullet"/>
      <w:lvlText w:val="•"/>
      <w:lvlJc w:val="left"/>
      <w:pPr>
        <w:ind w:left="5864" w:hanging="410"/>
      </w:pPr>
      <w:rPr>
        <w:rFonts w:hint="default"/>
        <w:lang w:val="pt-PT" w:eastAsia="en-US" w:bidi="ar-SA"/>
      </w:rPr>
    </w:lvl>
    <w:lvl w:ilvl="7" w:tentative="0">
      <w:start w:val="0"/>
      <w:numFmt w:val="bullet"/>
      <w:lvlText w:val="•"/>
      <w:lvlJc w:val="left"/>
      <w:pPr>
        <w:ind w:left="7090" w:hanging="410"/>
      </w:pPr>
      <w:rPr>
        <w:rFonts w:hint="default"/>
        <w:lang w:val="pt-PT" w:eastAsia="en-US" w:bidi="ar-SA"/>
      </w:rPr>
    </w:lvl>
    <w:lvl w:ilvl="8" w:tentative="0">
      <w:start w:val="0"/>
      <w:numFmt w:val="bullet"/>
      <w:lvlText w:val="•"/>
      <w:lvlJc w:val="left"/>
      <w:pPr>
        <w:ind w:left="8316" w:hanging="410"/>
      </w:pPr>
      <w:rPr>
        <w:rFonts w:hint="default"/>
        <w:lang w:val="pt-PT" w:eastAsia="en-US" w:bidi="ar-SA"/>
      </w:rPr>
    </w:lvl>
  </w:abstractNum>
  <w:abstractNum w:abstractNumId="1">
    <w:nsid w:val="0053208E"/>
    <w:multiLevelType w:val="multilevel"/>
    <w:tmpl w:val="0053208E"/>
    <w:lvl w:ilvl="0" w:tentative="0">
      <w:start w:val="1"/>
      <w:numFmt w:val="decimal"/>
      <w:lvlText w:val="%1."/>
      <w:lvlJc w:val="left"/>
      <w:pPr>
        <w:ind w:left="173" w:hanging="264"/>
        <w:jc w:val="left"/>
      </w:pPr>
      <w:rPr>
        <w:rFonts w:hint="default" w:ascii="Georgia" w:hAnsi="Georgia" w:eastAsia="Georgia" w:cs="Georgia"/>
        <w:b w:val="0"/>
        <w:bCs w:val="0"/>
        <w:i w:val="0"/>
        <w:iCs w:val="0"/>
        <w:spacing w:val="-1"/>
        <w:w w:val="120"/>
        <w:sz w:val="18"/>
        <w:szCs w:val="18"/>
        <w:lang w:val="pt-PT" w:eastAsia="en-US" w:bidi="ar-SA"/>
      </w:rPr>
    </w:lvl>
    <w:lvl w:ilvl="1" w:tentative="0">
      <w:start w:val="0"/>
      <w:numFmt w:val="bullet"/>
      <w:lvlText w:val="•"/>
      <w:lvlJc w:val="left"/>
      <w:pPr>
        <w:ind w:left="1238" w:hanging="264"/>
      </w:pPr>
      <w:rPr>
        <w:rFonts w:hint="default"/>
        <w:lang w:val="pt-PT" w:eastAsia="en-US" w:bidi="ar-SA"/>
      </w:rPr>
    </w:lvl>
    <w:lvl w:ilvl="2" w:tentative="0">
      <w:start w:val="0"/>
      <w:numFmt w:val="bullet"/>
      <w:lvlText w:val="•"/>
      <w:lvlJc w:val="left"/>
      <w:pPr>
        <w:ind w:left="2297" w:hanging="264"/>
      </w:pPr>
      <w:rPr>
        <w:rFonts w:hint="default"/>
        <w:lang w:val="pt-PT" w:eastAsia="en-US" w:bidi="ar-SA"/>
      </w:rPr>
    </w:lvl>
    <w:lvl w:ilvl="3" w:tentative="0">
      <w:start w:val="0"/>
      <w:numFmt w:val="bullet"/>
      <w:lvlText w:val="•"/>
      <w:lvlJc w:val="left"/>
      <w:pPr>
        <w:ind w:left="3356" w:hanging="264"/>
      </w:pPr>
      <w:rPr>
        <w:rFonts w:hint="default"/>
        <w:lang w:val="pt-PT" w:eastAsia="en-US" w:bidi="ar-SA"/>
      </w:rPr>
    </w:lvl>
    <w:lvl w:ilvl="4" w:tentative="0">
      <w:start w:val="0"/>
      <w:numFmt w:val="bullet"/>
      <w:lvlText w:val="•"/>
      <w:lvlJc w:val="left"/>
      <w:pPr>
        <w:ind w:left="4415" w:hanging="264"/>
      </w:pPr>
      <w:rPr>
        <w:rFonts w:hint="default"/>
        <w:lang w:val="pt-PT" w:eastAsia="en-US" w:bidi="ar-SA"/>
      </w:rPr>
    </w:lvl>
    <w:lvl w:ilvl="5" w:tentative="0">
      <w:start w:val="0"/>
      <w:numFmt w:val="bullet"/>
      <w:lvlText w:val="•"/>
      <w:lvlJc w:val="left"/>
      <w:pPr>
        <w:ind w:left="5474" w:hanging="264"/>
      </w:pPr>
      <w:rPr>
        <w:rFonts w:hint="default"/>
        <w:lang w:val="pt-PT" w:eastAsia="en-US" w:bidi="ar-SA"/>
      </w:rPr>
    </w:lvl>
    <w:lvl w:ilvl="6" w:tentative="0">
      <w:start w:val="0"/>
      <w:numFmt w:val="bullet"/>
      <w:lvlText w:val="•"/>
      <w:lvlJc w:val="left"/>
      <w:pPr>
        <w:ind w:left="6532" w:hanging="264"/>
      </w:pPr>
      <w:rPr>
        <w:rFonts w:hint="default"/>
        <w:lang w:val="pt-PT" w:eastAsia="en-US" w:bidi="ar-SA"/>
      </w:rPr>
    </w:lvl>
    <w:lvl w:ilvl="7" w:tentative="0">
      <w:start w:val="0"/>
      <w:numFmt w:val="bullet"/>
      <w:lvlText w:val="•"/>
      <w:lvlJc w:val="left"/>
      <w:pPr>
        <w:ind w:left="7591" w:hanging="264"/>
      </w:pPr>
      <w:rPr>
        <w:rFonts w:hint="default"/>
        <w:lang w:val="pt-PT" w:eastAsia="en-US" w:bidi="ar-SA"/>
      </w:rPr>
    </w:lvl>
    <w:lvl w:ilvl="8" w:tentative="0">
      <w:start w:val="0"/>
      <w:numFmt w:val="bullet"/>
      <w:lvlText w:val="•"/>
      <w:lvlJc w:val="left"/>
      <w:pPr>
        <w:ind w:left="8650" w:hanging="264"/>
      </w:pPr>
      <w:rPr>
        <w:rFonts w:hint="default"/>
        <w:lang w:val="pt-PT" w:eastAsia="en-US" w:bidi="ar-SA"/>
      </w:rPr>
    </w:lvl>
  </w:abstractNum>
  <w:abstractNum w:abstractNumId="2">
    <w:nsid w:val="59ADCABA"/>
    <w:multiLevelType w:val="multilevel"/>
    <w:tmpl w:val="59ADCABA"/>
    <w:lvl w:ilvl="0" w:tentative="0">
      <w:start w:val="0"/>
      <w:numFmt w:val="bullet"/>
      <w:lvlText w:val="&amp;"/>
      <w:lvlPicBulletId w:val="0"/>
      <w:lvlJc w:val="left"/>
      <w:pPr>
        <w:ind w:left="541" w:hanging="202"/>
      </w:pPr>
      <w:rPr>
        <w:rFonts w:hint="default" w:ascii="Times New Roman" w:hAnsi="Times New Roman" w:eastAsia="Times New Roman" w:cs="Times New Roman"/>
        <w:b w:val="0"/>
        <w:bCs w:val="0"/>
        <w:i w:val="0"/>
        <w:iCs w:val="0"/>
        <w:w w:val="100"/>
        <w:position w:val="3"/>
        <w:sz w:val="11"/>
        <w:szCs w:val="11"/>
        <w:lang w:val="pt-PT" w:eastAsia="en-US" w:bidi="ar-SA"/>
      </w:rPr>
    </w:lvl>
    <w:lvl w:ilvl="1" w:tentative="0">
      <w:start w:val="0"/>
      <w:numFmt w:val="bullet"/>
      <w:lvlText w:val="&amp;"/>
      <w:lvlPicBulletId w:val="1"/>
      <w:lvlJc w:val="left"/>
      <w:pPr>
        <w:ind w:left="1002" w:hanging="202"/>
      </w:pPr>
      <w:rPr>
        <w:rFonts w:hint="default" w:ascii="Times New Roman" w:hAnsi="Times New Roman" w:eastAsia="Times New Roman" w:cs="Times New Roman"/>
        <w:b w:val="0"/>
        <w:bCs w:val="0"/>
        <w:i w:val="0"/>
        <w:iCs w:val="0"/>
        <w:w w:val="100"/>
        <w:position w:val="2"/>
        <w:sz w:val="11"/>
        <w:szCs w:val="11"/>
        <w:lang w:val="pt-PT" w:eastAsia="en-US" w:bidi="ar-SA"/>
      </w:rPr>
    </w:lvl>
    <w:lvl w:ilvl="2" w:tentative="0">
      <w:start w:val="0"/>
      <w:numFmt w:val="bullet"/>
      <w:lvlText w:val="•"/>
      <w:lvlJc w:val="left"/>
      <w:pPr>
        <w:ind w:left="2085" w:hanging="202"/>
      </w:pPr>
      <w:rPr>
        <w:rFonts w:hint="default"/>
        <w:lang w:val="pt-PT" w:eastAsia="en-US" w:bidi="ar-SA"/>
      </w:rPr>
    </w:lvl>
    <w:lvl w:ilvl="3" w:tentative="0">
      <w:start w:val="0"/>
      <w:numFmt w:val="bullet"/>
      <w:lvlText w:val="•"/>
      <w:lvlJc w:val="left"/>
      <w:pPr>
        <w:ind w:left="3170" w:hanging="202"/>
      </w:pPr>
      <w:rPr>
        <w:rFonts w:hint="default"/>
        <w:lang w:val="pt-PT" w:eastAsia="en-US" w:bidi="ar-SA"/>
      </w:rPr>
    </w:lvl>
    <w:lvl w:ilvl="4" w:tentative="0">
      <w:start w:val="0"/>
      <w:numFmt w:val="bullet"/>
      <w:lvlText w:val="•"/>
      <w:lvlJc w:val="left"/>
      <w:pPr>
        <w:ind w:left="4256" w:hanging="202"/>
      </w:pPr>
      <w:rPr>
        <w:rFonts w:hint="default"/>
        <w:lang w:val="pt-PT" w:eastAsia="en-US" w:bidi="ar-SA"/>
      </w:rPr>
    </w:lvl>
    <w:lvl w:ilvl="5" w:tentative="0">
      <w:start w:val="0"/>
      <w:numFmt w:val="bullet"/>
      <w:lvlText w:val="•"/>
      <w:lvlJc w:val="left"/>
      <w:pPr>
        <w:ind w:left="5341" w:hanging="202"/>
      </w:pPr>
      <w:rPr>
        <w:rFonts w:hint="default"/>
        <w:lang w:val="pt-PT" w:eastAsia="en-US" w:bidi="ar-SA"/>
      </w:rPr>
    </w:lvl>
    <w:lvl w:ilvl="6" w:tentative="0">
      <w:start w:val="0"/>
      <w:numFmt w:val="bullet"/>
      <w:lvlText w:val="•"/>
      <w:lvlJc w:val="left"/>
      <w:pPr>
        <w:ind w:left="6426" w:hanging="202"/>
      </w:pPr>
      <w:rPr>
        <w:rFonts w:hint="default"/>
        <w:lang w:val="pt-PT" w:eastAsia="en-US" w:bidi="ar-SA"/>
      </w:rPr>
    </w:lvl>
    <w:lvl w:ilvl="7" w:tentative="0">
      <w:start w:val="0"/>
      <w:numFmt w:val="bullet"/>
      <w:lvlText w:val="•"/>
      <w:lvlJc w:val="left"/>
      <w:pPr>
        <w:ind w:left="7512" w:hanging="202"/>
      </w:pPr>
      <w:rPr>
        <w:rFonts w:hint="default"/>
        <w:lang w:val="pt-PT" w:eastAsia="en-US" w:bidi="ar-SA"/>
      </w:rPr>
    </w:lvl>
    <w:lvl w:ilvl="8" w:tentative="0">
      <w:start w:val="0"/>
      <w:numFmt w:val="bullet"/>
      <w:lvlText w:val="•"/>
      <w:lvlJc w:val="left"/>
      <w:pPr>
        <w:ind w:left="8597" w:hanging="202"/>
      </w:pPr>
      <w:rPr>
        <w:rFonts w:hint="default"/>
        <w:lang w:val="pt-PT"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76DA1D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Georgia" w:hAnsi="Georgia" w:eastAsia="Georgia" w:cs="Georgia"/>
      <w:sz w:val="22"/>
      <w:szCs w:val="22"/>
      <w:lang w:val="pt-PT" w:eastAsia="en-US" w:bidi="ar-SA"/>
    </w:rPr>
  </w:style>
  <w:style w:type="paragraph" w:styleId="2">
    <w:name w:val="heading 1"/>
    <w:basedOn w:val="1"/>
    <w:qFormat/>
    <w:uiPriority w:val="1"/>
    <w:pPr>
      <w:ind w:left="-1" w:right="16"/>
      <w:jc w:val="center"/>
      <w:outlineLvl w:val="1"/>
    </w:pPr>
    <w:rPr>
      <w:rFonts w:ascii="Cambria" w:hAnsi="Cambria" w:eastAsia="Cambria" w:cs="Cambria"/>
      <w:b/>
      <w:bCs/>
      <w:sz w:val="19"/>
      <w:szCs w:val="19"/>
      <w:lang w:val="pt-PT" w:eastAsia="en-US" w:bidi="ar-SA"/>
    </w:rPr>
  </w:style>
  <w:style w:type="character" w:default="1" w:styleId="3">
    <w:name w:val="Default Paragraph Font"/>
    <w:semiHidden/>
    <w:unhideWhenUsed/>
    <w:uiPriority w:val="1"/>
  </w:style>
  <w:style w:type="table" w:default="1" w:styleId="4">
    <w:name w:val="Normal Table"/>
    <w:semiHidden/>
    <w:uiPriority w:val="0"/>
    <w:tblPr>
      <w:tblCellMar>
        <w:top w:w="0" w:type="dxa"/>
        <w:left w:w="108" w:type="dxa"/>
        <w:bottom w:w="0" w:type="dxa"/>
        <w:right w:w="108" w:type="dxa"/>
      </w:tblCellMar>
    </w:tblPr>
  </w:style>
  <w:style w:type="paragraph" w:styleId="5">
    <w:name w:val="Body Text"/>
    <w:basedOn w:val="1"/>
    <w:qFormat/>
    <w:uiPriority w:val="1"/>
    <w:rPr>
      <w:rFonts w:ascii="Georgia" w:hAnsi="Georgia" w:eastAsia="Georgia" w:cs="Georgia"/>
      <w:sz w:val="18"/>
      <w:szCs w:val="18"/>
      <w:lang w:val="pt-PT" w:eastAsia="en-US" w:bidi="ar-SA"/>
    </w:rPr>
  </w:style>
  <w:style w:type="paragraph" w:styleId="6">
    <w:name w:val="Title"/>
    <w:basedOn w:val="1"/>
    <w:qFormat/>
    <w:uiPriority w:val="1"/>
    <w:pPr>
      <w:spacing w:before="13"/>
      <w:ind w:left="20"/>
    </w:pPr>
    <w:rPr>
      <w:rFonts w:ascii="Arial MT" w:hAnsi="Arial MT" w:eastAsia="Arial MT" w:cs="Arial MT"/>
      <w:sz w:val="20"/>
      <w:szCs w:val="20"/>
      <w:lang w:val="pt-PT" w:eastAsia="en-US" w:bidi="ar-SA"/>
    </w:rPr>
  </w:style>
  <w:style w:type="paragraph" w:styleId="7">
    <w:name w:val="header"/>
    <w:basedOn w:val="1"/>
    <w:uiPriority w:val="0"/>
    <w:pPr>
      <w:tabs>
        <w:tab w:val="center" w:pos="4252"/>
        <w:tab w:val="right" w:pos="8504"/>
      </w:tabs>
    </w:p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spacing w:before="106"/>
      <w:ind w:left="948" w:hanging="407"/>
    </w:pPr>
    <w:rPr>
      <w:rFonts w:ascii="Georgia" w:hAnsi="Georgia" w:eastAsia="Georgia" w:cs="Georgia"/>
      <w:lang w:val="pt-PT" w:eastAsia="en-US" w:bidi="ar-SA"/>
    </w:rPr>
  </w:style>
  <w:style w:type="paragraph" w:customStyle="1" w:styleId="10">
    <w:name w:val="Table Paragraph"/>
    <w:basedOn w:val="1"/>
    <w:qFormat/>
    <w:uiPriority w:val="1"/>
    <w:pPr>
      <w:spacing w:before="109"/>
      <w:ind w:left="107"/>
    </w:pPr>
    <w:rPr>
      <w:rFonts w:ascii="Georgia" w:hAnsi="Georgia" w:eastAsia="Georgia" w:cs="Georgia"/>
      <w:lang w:val="pt-PT"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TotalTime>1</TotalTime>
  <ScaleCrop>false</ScaleCrop>
  <LinksUpToDate>false</LinksUpToDate>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2026-09-22T19:13:00Z</dcterms:created>
  <dc:creator>secre</dc:creator>
  <cp:lastModifiedBy>secretaria CDS</cp:lastModifiedBy>
  <dcterms:modified xsi:type="dcterms:W3CDTF">2026-09-22T19:15:21Z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2026-09-22T00:00:00Z</vt:filetime>
  </property>
  <property fmtid="{D5CDD505-2E9C-101B-9397-08002B2CF9AE}" pid="4" name="Creator">
    <vt:lpwstr>wkhtmltopdf 0.12.6</vt:lpwstr>
  </property>
  <property fmtid="{D5CDD505-2E9C-101B-9397-08002B2CF9AE}" pid="5" name="Producer">
    <vt:lpwstr>Qt 5.15.13</vt:lpwstr>
  </property>
  <property fmtid="{D5CDD505-2E9C-101B-9397-08002B2CF9AE}" pid="6" name="LastSaved">
    <vt:filetime>2026-09-22T00:00:00Z</vt:filetime>
  </property>
  <property fmtid="{D5CDD505-2E9C-101B-9397-08002B2CF9AE}" pid="7" name="KSOProductBuildVer">
    <vt:lpwstr>1046-12.2.0.23206</vt:lpwstr>
  </property>
  <property fmtid="{D5CDD505-2E9C-101B-9397-08002B2CF9AE}" pid="8" name="ICV">
    <vt:lpwstr>420C4CC7F1FB43D98BC83FF6168335E0_12</vt:lpwstr>
  </property>
</Properties>
</file>